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563633610"/>
        <w:docPartObj>
          <w:docPartGallery w:val="Cover Pages"/>
          <w:docPartUnique/>
        </w:docPartObj>
      </w:sdtPr>
      <w:sdtContent>
        <w:p w14:paraId="1AFBB278" w14:textId="04AB7C0D" w:rsidR="00E12629" w:rsidRDefault="004941E3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08CF2009" wp14:editId="6EEC920A">
                    <wp:simplePos x="0" y="0"/>
                    <wp:positionH relativeFrom="margin">
                      <wp:posOffset>-1108710</wp:posOffset>
                    </wp:positionH>
                    <wp:positionV relativeFrom="margin">
                      <wp:posOffset>-481965</wp:posOffset>
                    </wp:positionV>
                    <wp:extent cx="7590790" cy="5629275"/>
                    <wp:effectExtent l="0" t="0" r="0" b="0"/>
                    <wp:wrapNone/>
                    <wp:docPr id="382" name="Прямоугольник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90790" cy="562927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style>
                            <a:lnRef idx="0">
                              <a:scrgbClr r="0" g="0" b="0"/>
                            </a:lnRef>
                            <a:fillRef idx="1003">
                              <a:schemeClr val="dk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000000" w:themeColor="text1"/>
                                    <w:sz w:val="48"/>
                                    <w:szCs w:val="48"/>
                                  </w:rPr>
                                  <w:alias w:val="Название"/>
                                  <w:id w:val="155034169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496E7D24" w14:textId="76EB1660" w:rsidR="001C14E6" w:rsidRPr="00E12629" w:rsidRDefault="001C14E6" w:rsidP="001F1041">
                                    <w:pPr>
                                      <w:pStyle w:val="a3"/>
                                      <w:jc w:val="center"/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  <w:lang w:val="uk-UA"/>
                                      </w:rPr>
                                      <w:t>Методичні рекомендації для проведення практичних та семінарських занять з дисципліни «</w:t>
                                    </w:r>
                                    <w:r w:rsidRPr="00E12629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  <w:lang w:val="uk-UA"/>
                                      </w:rPr>
                                      <w:t>БАРНА СПРАВА</w:t>
                                    </w:r>
                                    <w:r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000000" w:themeColor="text1"/>
                                        <w:sz w:val="48"/>
                                        <w:szCs w:val="48"/>
                                        <w:lang w:val="uk-UA"/>
                                      </w:rPr>
                                      <w:t>»</w:t>
                                    </w:r>
                                  </w:p>
                                </w:sdtContent>
                              </w:sdt>
                              <w:p w14:paraId="249A6233" w14:textId="77777777" w:rsidR="001C14E6" w:rsidRPr="00A91104" w:rsidRDefault="001C14E6" w:rsidP="00A91104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lang w:val="uk-UA"/>
                                  </w:rPr>
                                  <w:t>Спеціальність: 241  Готельно ресторанна справа</w:t>
                                </w:r>
                              </w:p>
                            </w:txbxContent>
                          </wps:txbx>
                          <wps:bodyPr rot="0" vert="horz" wrap="square" lIns="228600" tIns="45720" rIns="1371600" bIns="9144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8CF2009" id="Прямоугольник 6" o:spid="_x0000_s1026" style="position:absolute;margin-left:-87.3pt;margin-top:-37.95pt;width:597.7pt;height:443.2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" fillcolor="#a5a5a5 [2092]" stroked="f">
                    <v:textbox inset="18pt,,108pt,7.2pt">
                      <w:txbxContent>
                        <w:sdt>
                          <w:sdtPr>
                            <w:rPr>
                              <w:rFonts w:ascii="Times New Roman" w:eastAsiaTheme="majorEastAsia" w:hAnsi="Times New Roman" w:cs="Times New Roman"/>
                              <w:b/>
                              <w:color w:val="000000" w:themeColor="text1"/>
                              <w:sz w:val="48"/>
                              <w:szCs w:val="48"/>
                            </w:rPr>
                            <w:alias w:val="Название"/>
                            <w:id w:val="155034169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496E7D24" w14:textId="76EB1660" w:rsidR="001C14E6" w:rsidRPr="00E12629" w:rsidRDefault="001C14E6" w:rsidP="001F1041">
                              <w:pPr>
                                <w:pStyle w:val="a3"/>
                                <w:jc w:val="center"/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000000" w:themeColor="text1"/>
                                  <w:sz w:val="48"/>
                                  <w:szCs w:val="48"/>
                                  <w:lang w:val="uk-UA"/>
                                </w:rPr>
                                <w:t>Методичні рекомендації для проведення практичних та семінарських занять з дисципліни «</w:t>
                              </w:r>
                              <w:r w:rsidRPr="00E12629"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000000" w:themeColor="text1"/>
                                  <w:sz w:val="48"/>
                                  <w:szCs w:val="48"/>
                                  <w:lang w:val="uk-UA"/>
                                </w:rPr>
                                <w:t>БАРНА СПРАВА</w:t>
                              </w:r>
                              <w:r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000000" w:themeColor="text1"/>
                                  <w:sz w:val="48"/>
                                  <w:szCs w:val="48"/>
                                  <w:lang w:val="uk-UA"/>
                                </w:rPr>
                                <w:t>»</w:t>
                              </w:r>
                            </w:p>
                          </w:sdtContent>
                        </w:sdt>
                        <w:p w14:paraId="249A6233" w14:textId="77777777" w:rsidR="001C14E6" w:rsidRPr="00A91104" w:rsidRDefault="001C14E6" w:rsidP="00A91104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lang w:val="uk-UA"/>
                            </w:rPr>
                            <w:t>Спеціальність: 241  Готельно ресторанна справа</w:t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D0CA2C9" wp14:editId="7CA45275">
                    <wp:simplePos x="0" y="0"/>
                    <wp:positionH relativeFrom="margin">
                      <wp:posOffset>-833120</wp:posOffset>
                    </wp:positionH>
                    <wp:positionV relativeFrom="margin">
                      <wp:posOffset>-371475</wp:posOffset>
                    </wp:positionV>
                    <wp:extent cx="6995160" cy="1189990"/>
                    <wp:effectExtent l="0" t="0" r="0" b="0"/>
                    <wp:wrapNone/>
                    <wp:docPr id="386" name="Надпись 38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995160" cy="11899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03572C" w14:textId="77777777" w:rsidR="001C14E6" w:rsidRPr="00E12629" w:rsidRDefault="001C14E6" w:rsidP="00E12629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pacing w:val="60"/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 w:rsidRPr="00E12629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pacing w:val="60"/>
                                    <w:sz w:val="28"/>
                                    <w:szCs w:val="28"/>
                                  </w:rPr>
                                  <w:t>ГАЛИЦЬКИЙ КОЛЕДЖ</w:t>
                                </w:r>
                                <w:r w:rsidRPr="00E12629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000000" w:themeColor="text1"/>
                                    <w:spacing w:val="60"/>
                                    <w:sz w:val="28"/>
                                    <w:szCs w:val="28"/>
                                    <w:lang w:val="uk-UA"/>
                                  </w:rPr>
                                  <w:t xml:space="preserve"> ІМЕНІ ВЯЧЕСЛАВА ЧОРНОВОЛА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91440" rIns="91440" bIns="9144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D0CA2C9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86" o:spid="_x0000_s1027" type="#_x0000_t202" style="position:absolute;margin-left:-65.6pt;margin-top:-29.25pt;width:550.8pt;height:93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" filled="f" stroked="f" strokeweight=".5pt">
                    <v:textbox inset=",7.2pt,,7.2pt">
                      <w:txbxContent>
                        <w:p w14:paraId="4D03572C" w14:textId="77777777" w:rsidR="001C14E6" w:rsidRPr="00E12629" w:rsidRDefault="001C14E6" w:rsidP="00E12629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pacing w:val="60"/>
                              <w:sz w:val="28"/>
                              <w:szCs w:val="28"/>
                              <w:lang w:val="uk-UA"/>
                            </w:rPr>
                          </w:pPr>
                          <w:r w:rsidRPr="00E12629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pacing w:val="60"/>
                              <w:sz w:val="28"/>
                              <w:szCs w:val="28"/>
                            </w:rPr>
                            <w:t>ГАЛИЦЬКИЙ КОЛЕДЖ</w:t>
                          </w:r>
                          <w:r w:rsidRPr="00E12629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0000" w:themeColor="text1"/>
                              <w:spacing w:val="60"/>
                              <w:sz w:val="28"/>
                              <w:szCs w:val="28"/>
                              <w:lang w:val="uk-UA"/>
                            </w:rPr>
                            <w:t xml:space="preserve"> ІМЕНІ ВЯЧЕСЛАВА ЧОРНОВОЛА</w:t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44FA5E17" w14:textId="77777777" w:rsidR="00E12629" w:rsidRDefault="00E12629"/>
        <w:p w14:paraId="53F8708C" w14:textId="77777777" w:rsidR="00E12629" w:rsidRDefault="00E12629"/>
        <w:p w14:paraId="7D027CAD" w14:textId="77777777" w:rsidR="00E12629" w:rsidRDefault="00E12629"/>
        <w:p w14:paraId="63760689" w14:textId="7B44E6EA" w:rsidR="00E12629" w:rsidRDefault="004941E3"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8CD9E42" wp14:editId="5354E793">
                    <wp:simplePos x="0" y="0"/>
                    <wp:positionH relativeFrom="margin">
                      <wp:posOffset>2110740</wp:posOffset>
                    </wp:positionH>
                    <wp:positionV relativeFrom="margin">
                      <wp:posOffset>8806815</wp:posOffset>
                    </wp:positionV>
                    <wp:extent cx="2413635" cy="665480"/>
                    <wp:effectExtent l="0" t="0" r="0" b="0"/>
                    <wp:wrapNone/>
                    <wp:docPr id="387" name="Надпись 38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413635" cy="6654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BA90EA7" w14:textId="38FCE26B" w:rsidR="001C14E6" w:rsidRPr="00A91104" w:rsidRDefault="001C14E6">
                                <w:pPr>
                                  <w:suppressOverlap/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000000" w:themeColor="text1"/>
                                    <w:sz w:val="32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000000" w:themeColor="text1"/>
                                    <w:sz w:val="32"/>
                                    <w:szCs w:val="32"/>
                                    <w:lang w:val="uk-UA"/>
                                  </w:rPr>
                                  <w:t>Тернопіль 2022</w:t>
                                </w:r>
                              </w:p>
                              <w:sdt>
                                <w:sdtPr>
                                  <w:rPr>
                                    <w:color w:val="1F497D" w:themeColor="text2"/>
                                  </w:rPr>
                                  <w:alias w:val="Аннотация"/>
                                  <w:id w:val="264440237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14:paraId="0FA3F383" w14:textId="77777777" w:rsidR="001C14E6" w:rsidRDefault="001C14E6">
                                    <w:pPr>
                                      <w:suppressOverlap/>
                                      <w:rPr>
                                        <w:color w:val="1F497D" w:themeColor="text2"/>
                                      </w:rPr>
                                    </w:pPr>
                                    <w:r>
                                      <w:rPr>
                                        <w:color w:val="1F497D" w:themeColor="text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1FC1B013" w14:textId="77777777" w:rsidR="001C14E6" w:rsidRDefault="001C14E6"/>
                            </w:txbxContent>
                          </wps:txbx>
                          <wps:bodyPr rot="0" spcFirstLastPara="0" vertOverflow="overflow" horzOverflow="overflow" vert="horz" wrap="square" lIns="91440" tIns="182880" rIns="91440" bIns="9144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8CD9E42" id="Надпись 387" o:spid="_x0000_s1028" type="#_x0000_t202" style="position:absolute;margin-left:166.2pt;margin-top:693.45pt;width:190.05pt;height:52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" filled="f" stroked="f" strokeweight=".5pt">
                    <v:textbox inset=",14.4pt,,7.2pt">
                      <w:txbxContent>
                        <w:p w14:paraId="2BA90EA7" w14:textId="38FCE26B" w:rsidR="001C14E6" w:rsidRPr="00A91104" w:rsidRDefault="001C14E6">
                          <w:pPr>
                            <w:suppressOverlap/>
                            <w:rPr>
                              <w:rFonts w:ascii="Times New Roman" w:eastAsiaTheme="majorEastAsia" w:hAnsi="Times New Roman" w:cs="Times New Roman"/>
                              <w:b/>
                              <w:color w:val="000000" w:themeColor="text1"/>
                              <w:sz w:val="32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rFonts w:ascii="Times New Roman" w:eastAsiaTheme="majorEastAsia" w:hAnsi="Times New Roman" w:cs="Times New Roman"/>
                              <w:b/>
                              <w:color w:val="000000" w:themeColor="text1"/>
                              <w:sz w:val="32"/>
                              <w:szCs w:val="32"/>
                              <w:lang w:val="uk-UA"/>
                            </w:rPr>
                            <w:t>Тернопіль 2022</w:t>
                          </w:r>
                        </w:p>
                        <w:sdt>
                          <w:sdtPr>
                            <w:rPr>
                              <w:color w:val="1F497D" w:themeColor="text2"/>
                            </w:rPr>
                            <w:alias w:val="Аннотация"/>
                            <w:id w:val="264440237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14:paraId="0FA3F383" w14:textId="77777777" w:rsidR="001C14E6" w:rsidRDefault="001C14E6">
                              <w:pPr>
                                <w:suppressOverlap/>
                                <w:rPr>
                                  <w:color w:val="1F497D" w:themeColor="text2"/>
                                </w:rPr>
                              </w:pPr>
                              <w:r>
                                <w:rPr>
                                  <w:color w:val="1F497D" w:themeColor="text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1FC1B013" w14:textId="77777777" w:rsidR="001C14E6" w:rsidRDefault="001C14E6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433D2E61" wp14:editId="70578C4C">
                    <wp:simplePos x="0" y="0"/>
                    <wp:positionH relativeFrom="margin">
                      <wp:posOffset>-1108710</wp:posOffset>
                    </wp:positionH>
                    <wp:positionV relativeFrom="margin">
                      <wp:posOffset>4707890</wp:posOffset>
                    </wp:positionV>
                    <wp:extent cx="8000365" cy="5414010"/>
                    <wp:effectExtent l="0" t="0" r="0" b="0"/>
                    <wp:wrapNone/>
                    <wp:docPr id="388" name="Прямоугольник 3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8000365" cy="541401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301406" w14:textId="77777777" w:rsidR="001C14E6" w:rsidRDefault="001C14E6" w:rsidP="00A91104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val="uk-UA" w:eastAsia="uk-UA"/>
                                  </w:rPr>
                                  <w:drawing>
                                    <wp:inline distT="0" distB="0" distL="0" distR="0" wp14:anchorId="596E94A2" wp14:editId="0248E931">
                                      <wp:extent cx="6749143" cy="2380343"/>
                                      <wp:effectExtent l="0" t="0" r="0" b="1270"/>
                                      <wp:docPr id="1" name="Рисунок 1" descr="C:\Users\Маша\Pictures\Barnyj-inventar_article-full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Маша\Pictures\Barnyj-inventar_article-full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748876" cy="238024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33D2E61" id="Прямоугольник 388" o:spid="_x0000_s1029" style="position:absolute;margin-left:-87.3pt;margin-top:370.7pt;width:629.95pt;height:426.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" fillcolor="#bfbfbf [2412]" stroked="f" strokeweight="2pt">
                    <v:textbox>
                      <w:txbxContent>
                        <w:p w14:paraId="7E301406" w14:textId="77777777" w:rsidR="001C14E6" w:rsidRDefault="001C14E6" w:rsidP="00A91104">
                          <w:pPr>
                            <w:jc w:val="center"/>
                          </w:pPr>
                          <w:r>
                            <w:rPr>
                              <w:noProof/>
                              <w:lang w:val="uk-UA" w:eastAsia="uk-UA"/>
                            </w:rPr>
                            <w:drawing>
                              <wp:inline distT="0" distB="0" distL="0" distR="0" wp14:anchorId="596E94A2" wp14:editId="0248E931">
                                <wp:extent cx="6749143" cy="2380343"/>
                                <wp:effectExtent l="0" t="0" r="0" b="1270"/>
                                <wp:docPr id="1" name="Рисунок 1" descr="C:\Users\Маша\Pictures\Barnyj-inventar_article-ful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Маша\Pictures\Barnyj-inventar_article-full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48876" cy="23802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1D29285D" wp14:editId="58E6F704">
                    <wp:simplePos x="0" y="0"/>
                    <wp:positionH relativeFrom="page">
                      <wp:posOffset>5661025</wp:posOffset>
                    </wp:positionH>
                    <wp:positionV relativeFrom="page">
                      <wp:posOffset>2581910</wp:posOffset>
                    </wp:positionV>
                    <wp:extent cx="1868805" cy="777240"/>
                    <wp:effectExtent l="0" t="552450" r="0" b="518160"/>
                    <wp:wrapNone/>
                    <wp:docPr id="389" name="Группа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rot="5400000">
                              <a:off x="0" y="0"/>
                              <a:ext cx="1868805" cy="777240"/>
                              <a:chOff x="10217" y="9410"/>
                              <a:chExt cx="1565" cy="590"/>
                            </a:xfrm>
                          </wpg:grpSpPr>
                          <wps:wsp>
                            <wps:cNvPr id="390" name="AutoShape 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100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1" name="AutoShap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659" y="9410"/>
                                <a:ext cx="682" cy="590"/>
                              </a:xfrm>
                              <a:prstGeom prst="chevron">
                                <a:avLst>
                                  <a:gd name="adj" fmla="val 60312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2" name="AutoShap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0217" y="9410"/>
                                <a:ext cx="682" cy="590"/>
                              </a:xfrm>
                              <a:prstGeom prst="chevron">
                                <a:avLst>
                                  <a:gd name="adj" fmla="val 57613"/>
                                </a:avLst>
                              </a:prstGeom>
                              <a:solidFill>
                                <a:schemeClr val="bg2">
                                  <a:lumMod val="2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720119C1" id="Группа 7" o:spid="_x0000_s1026" style="position:absolute;margin-left:445.75pt;margin-top:203.3pt;width:147.15pt;height:61.2pt;rotation:90;z-index:251661312;mso-position-horizontal-relative:page;mso-position-vertical-relative:page;mso-width-relative:margin;mso-height-relative:margin" coordorigin="10217,9410" coordsize="1565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"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AutoShape 8" o:spid="_x0000_s1027" type="#_x0000_t55" style="position:absolute;left:11100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" adj="10330" fillcolor="#7f7f7f [1612]" stroked="f" strokecolor="white"/>
                    <v:shape id="AutoShape 9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" adj="10330" fillcolor="#bfbfbf [2412]" stroked="f" strokecolor="white"/>
                    <v:shape id="AutoShape 10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" adj="10834" fillcolor="#484329 [814]" stroked="f" strokecolor="white"/>
                    <w10:wrap anchorx="page" anchory="page"/>
                  </v:group>
                </w:pict>
              </mc:Fallback>
            </mc:AlternateContent>
          </w:r>
          <w:r w:rsidR="00E12629">
            <w:br w:type="page"/>
          </w:r>
        </w:p>
      </w:sdtContent>
    </w:sdt>
    <w:p w14:paraId="7391FF74" w14:textId="77777777" w:rsidR="008A3319" w:rsidRDefault="008A3319" w:rsidP="008A331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331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Схвалено і рекомендовано до друку на засіданні циклової комісії дисциплін готельно-ресторанної справи та туризму Галицького коледжу імені В’ячеслава Чорновола, протокол №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6</w:t>
      </w:r>
      <w:r w:rsidRPr="008A3319">
        <w:rPr>
          <w:rFonts w:ascii="Times New Roman" w:hAnsi="Times New Roman" w:cs="Times New Roman"/>
          <w:bCs/>
          <w:sz w:val="28"/>
          <w:szCs w:val="28"/>
        </w:rPr>
        <w:t xml:space="preserve"> від 2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1.01.</w:t>
      </w:r>
      <w:r w:rsidRPr="008A3319">
        <w:rPr>
          <w:rFonts w:ascii="Times New Roman" w:hAnsi="Times New Roman" w:cs="Times New Roman"/>
          <w:bCs/>
          <w:sz w:val="28"/>
          <w:szCs w:val="28"/>
        </w:rPr>
        <w:t>2022р.</w:t>
      </w:r>
    </w:p>
    <w:p w14:paraId="614B6B28" w14:textId="58AE550D" w:rsidR="008A3319" w:rsidRPr="008A3319" w:rsidRDefault="008A3319" w:rsidP="008A3319">
      <w:pPr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8A3319">
        <w:rPr>
          <w:rFonts w:ascii="Times New Roman" w:hAnsi="Times New Roman" w:cs="Times New Roman"/>
          <w:bCs/>
          <w:sz w:val="28"/>
          <w:szCs w:val="28"/>
        </w:rPr>
        <w:t xml:space="preserve"> Укладачі</w:t>
      </w:r>
      <w:r w:rsidRPr="009B5233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9B5233" w:rsidRPr="009B5233">
        <w:rPr>
          <w:rFonts w:ascii="Times New Roman" w:hAnsi="Times New Roman" w:cs="Times New Roman"/>
          <w:bCs/>
          <w:sz w:val="28"/>
          <w:szCs w:val="28"/>
          <w:lang w:val="uk-UA"/>
        </w:rPr>
        <w:t>Куницька Наталія Богданів</w:t>
      </w:r>
      <w:r w:rsidR="009B5233" w:rsidRPr="009B5233">
        <w:rPr>
          <w:rFonts w:ascii="Times New Roman" w:hAnsi="Times New Roman" w:cs="Times New Roman"/>
          <w:sz w:val="28"/>
          <w:szCs w:val="28"/>
          <w:lang w:val="uk-UA"/>
        </w:rPr>
        <w:t>на</w:t>
      </w:r>
      <w:r w:rsidR="009B5233" w:rsidRPr="009B5233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– спеціаліст ІІ категорії,  викладач циклової комісії  дисциплін готельно-ресторанної справи та туризму Галицького  фахового коледжу  імені В’ячеслава Чорновола.</w:t>
      </w:r>
    </w:p>
    <w:p w14:paraId="402F0BBB" w14:textId="67E1ECEF" w:rsidR="008A3319" w:rsidRDefault="008A3319" w:rsidP="008A3319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A3319">
        <w:rPr>
          <w:rFonts w:ascii="Times New Roman" w:hAnsi="Times New Roman" w:cs="Times New Roman"/>
          <w:bCs/>
          <w:sz w:val="28"/>
          <w:szCs w:val="28"/>
        </w:rPr>
        <w:t xml:space="preserve">Гладчук Оксана Петрівна, викладач спецдисциплін Галицького фахового коледжу імені В’ячеслава Чорновола, спеціаліст вищої категорії, викладач-методист. </w:t>
      </w:r>
    </w:p>
    <w:p w14:paraId="41E5A231" w14:textId="4A3926CE" w:rsidR="001D3ED5" w:rsidRPr="00B03372" w:rsidRDefault="009B5233" w:rsidP="001F104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Методичні рекомендації</w:t>
      </w:r>
      <w:r w:rsidR="00B03372" w:rsidRPr="00B033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проведення </w:t>
      </w:r>
      <w:r w:rsidR="00B03372" w:rsidRPr="00B03372">
        <w:rPr>
          <w:rFonts w:ascii="Times New Roman" w:hAnsi="Times New Roman" w:cs="Times New Roman"/>
          <w:sz w:val="28"/>
          <w:szCs w:val="28"/>
          <w:lang w:val="uk-UA"/>
        </w:rPr>
        <w:t xml:space="preserve">практичних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B03372" w:rsidRPr="00B03372">
        <w:rPr>
          <w:rFonts w:ascii="Times New Roman" w:hAnsi="Times New Roman" w:cs="Times New Roman"/>
          <w:sz w:val="28"/>
          <w:szCs w:val="28"/>
          <w:lang w:val="uk-UA"/>
        </w:rPr>
        <w:t xml:space="preserve">семінарських занять </w:t>
      </w:r>
      <w:r>
        <w:rPr>
          <w:rFonts w:ascii="Times New Roman" w:hAnsi="Times New Roman" w:cs="Times New Roman"/>
          <w:sz w:val="28"/>
          <w:szCs w:val="28"/>
          <w:lang w:val="uk-UA"/>
        </w:rPr>
        <w:t>з дисципліни «Барна справа»</w:t>
      </w:r>
      <w:r w:rsidR="001F10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2611B">
        <w:rPr>
          <w:rFonts w:ascii="Times New Roman" w:hAnsi="Times New Roman" w:cs="Times New Roman"/>
          <w:sz w:val="28"/>
          <w:szCs w:val="28"/>
          <w:lang w:val="uk-UA"/>
        </w:rPr>
        <w:t>для студентів спеціальності 241 Готельно</w:t>
      </w:r>
      <w:r w:rsidR="00FF3078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92611B">
        <w:rPr>
          <w:rFonts w:ascii="Times New Roman" w:hAnsi="Times New Roman" w:cs="Times New Roman"/>
          <w:sz w:val="28"/>
          <w:szCs w:val="28"/>
          <w:lang w:val="uk-UA"/>
        </w:rPr>
        <w:t xml:space="preserve"> ресторанна справа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3B30F3F" w14:textId="77777777" w:rsidR="00B03372" w:rsidRDefault="00B0337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75C9BEF" w14:textId="77777777" w:rsidR="00B03372" w:rsidRDefault="00B0337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6D6F492" w14:textId="77777777" w:rsidR="00B03372" w:rsidRDefault="00B0337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F714939" w14:textId="77777777" w:rsidR="00B03372" w:rsidRDefault="00B0337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812F4C9" w14:textId="77777777" w:rsidR="00B03372" w:rsidRDefault="00B0337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A459E23" w14:textId="77777777" w:rsidR="00B03372" w:rsidRDefault="00B0337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BD05364" w14:textId="77777777" w:rsidR="00B03372" w:rsidRDefault="00B0337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21C29C1" w14:textId="77777777" w:rsidR="00B03372" w:rsidRDefault="00B0337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D7A7F7F" w14:textId="77777777" w:rsidR="00B03372" w:rsidRDefault="00B0337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F79EF53" w14:textId="0D927A04" w:rsidR="00B03372" w:rsidRDefault="00B0337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75FA260" w14:textId="3AE51C2F" w:rsidR="001F1041" w:rsidRDefault="001F104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27712B7" w14:textId="2D15AF94" w:rsidR="001F1041" w:rsidRDefault="001F104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3FD83FB" w14:textId="1FBCFC0B" w:rsidR="001F1041" w:rsidRDefault="001F104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01DECE4" w14:textId="0715B7D4" w:rsidR="001F1041" w:rsidRDefault="001F104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73A010D" w14:textId="77777777" w:rsidR="001F1041" w:rsidRDefault="001F1041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BC019F8" w14:textId="2AC436B8" w:rsidR="00B03372" w:rsidRPr="001F1041" w:rsidRDefault="009B5233">
      <w:pPr>
        <w:rPr>
          <w:rFonts w:ascii="Times New Roman" w:hAnsi="Times New Roman" w:cs="Times New Roman"/>
          <w:bCs/>
          <w:sz w:val="20"/>
          <w:szCs w:val="20"/>
          <w:lang w:val="uk-UA"/>
        </w:rPr>
      </w:pPr>
      <w:r w:rsidRPr="009B5233">
        <w:rPr>
          <w:rFonts w:ascii="Times New Roman" w:hAnsi="Times New Roman" w:cs="Times New Roman"/>
          <w:bCs/>
          <w:sz w:val="20"/>
          <w:szCs w:val="20"/>
        </w:rPr>
        <w:t>Друк: Мудра Н. Навчально-практична майстерня редакційно-видавничих технологій Галицького коледжу імені В'ячеслава Чорновола © Галицький фаховий коледж імені В’ячеслава Чорновол</w:t>
      </w:r>
      <w:r w:rsidR="001F1041">
        <w:rPr>
          <w:rFonts w:ascii="Times New Roman" w:hAnsi="Times New Roman" w:cs="Times New Roman"/>
          <w:bCs/>
          <w:sz w:val="20"/>
          <w:szCs w:val="20"/>
          <w:lang w:val="uk-UA"/>
        </w:rPr>
        <w:t>а.</w:t>
      </w:r>
    </w:p>
    <w:p w14:paraId="23B1261F" w14:textId="77777777" w:rsidR="00B03372" w:rsidRPr="00E615DE" w:rsidRDefault="00B03372" w:rsidP="00E615DE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615DE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Пояснювальня записка</w:t>
      </w:r>
    </w:p>
    <w:p w14:paraId="5E1043BC" w14:textId="77777777" w:rsidR="00B03372" w:rsidRPr="00E615DE" w:rsidRDefault="003D6ACD" w:rsidP="001F104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15DE">
        <w:rPr>
          <w:sz w:val="28"/>
          <w:szCs w:val="28"/>
          <w:lang w:val="uk-UA"/>
        </w:rPr>
        <w:t xml:space="preserve">       </w:t>
      </w:r>
      <w:r w:rsidR="00B03372" w:rsidRPr="00E615DE">
        <w:rPr>
          <w:rFonts w:ascii="Times New Roman" w:hAnsi="Times New Roman" w:cs="Times New Roman"/>
          <w:sz w:val="28"/>
          <w:szCs w:val="28"/>
          <w:lang w:val="uk-UA"/>
        </w:rPr>
        <w:t>Завдання для практичних та плани семінарських занять розроблено відповідно  до навчальної програми дисципліни «Барна справа».</w:t>
      </w:r>
    </w:p>
    <w:p w14:paraId="31036049" w14:textId="77777777" w:rsidR="00B03372" w:rsidRPr="00E615DE" w:rsidRDefault="003D6ACD" w:rsidP="001F104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15DE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</w:t>
      </w:r>
      <w:r w:rsidR="00B03372" w:rsidRPr="00E615DE">
        <w:rPr>
          <w:rFonts w:ascii="Times New Roman" w:hAnsi="Times New Roman" w:cs="Times New Roman"/>
          <w:i/>
          <w:sz w:val="28"/>
          <w:szCs w:val="28"/>
          <w:lang w:val="uk-UA"/>
        </w:rPr>
        <w:t>Мета</w:t>
      </w:r>
      <w:r w:rsidR="00B03372" w:rsidRPr="00E615DE">
        <w:rPr>
          <w:rFonts w:ascii="Times New Roman" w:hAnsi="Times New Roman" w:cs="Times New Roman"/>
          <w:sz w:val="28"/>
          <w:szCs w:val="28"/>
          <w:lang w:val="uk-UA"/>
        </w:rPr>
        <w:t xml:space="preserve"> практичних і семінарських занять – поглиблення та систематизація теоретичних знань студентів, активізація навчально-пізнавальної діяльності, формування практичних умінь та навичок </w:t>
      </w:r>
      <w:r w:rsidR="00A646C8" w:rsidRPr="00E615DE">
        <w:rPr>
          <w:rFonts w:ascii="Times New Roman" w:hAnsi="Times New Roman" w:cs="Times New Roman"/>
          <w:sz w:val="28"/>
          <w:szCs w:val="28"/>
          <w:lang w:val="uk-UA"/>
        </w:rPr>
        <w:t>щодо техніки обслуговування споживачів у барах різних типів і класів.</w:t>
      </w:r>
    </w:p>
    <w:p w14:paraId="699193F4" w14:textId="448C5C98" w:rsidR="00A646C8" w:rsidRPr="00E615DE" w:rsidRDefault="003D6ACD" w:rsidP="001F104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15DE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A646C8" w:rsidRPr="00E615DE">
        <w:rPr>
          <w:rFonts w:ascii="Times New Roman" w:hAnsi="Times New Roman" w:cs="Times New Roman"/>
          <w:sz w:val="28"/>
          <w:szCs w:val="28"/>
          <w:lang w:val="uk-UA"/>
        </w:rPr>
        <w:t xml:space="preserve"> Усі заняття мають бути відпрацьовані кожним студентом і оцінені викладачем. На практичних заняттях студенти набувають навичок щодо експлуатації інвентарю, інструментів, торговельно-технологічного обладнання бару, оформлення барної стійки, організація робочого місця бармена; техніка обслуговування гостей.</w:t>
      </w:r>
    </w:p>
    <w:p w14:paraId="10E5E3C4" w14:textId="77777777" w:rsidR="00A646C8" w:rsidRPr="00E615DE" w:rsidRDefault="003D6ACD" w:rsidP="001F104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15DE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A646C8" w:rsidRPr="00E615DE">
        <w:rPr>
          <w:rFonts w:ascii="Times New Roman" w:hAnsi="Times New Roman" w:cs="Times New Roman"/>
          <w:sz w:val="28"/>
          <w:szCs w:val="28"/>
          <w:lang w:val="uk-UA"/>
        </w:rPr>
        <w:t>На семінарських заняттях викладач організовує обговорення студентами питань із визначених навчальною програмою тем. Семінарські заняття проводяться у формі бесіди із заслуховуванням доповідей, проведення дискусій. Кожен студент бере участь в обговоренні питань семінару, доповнюючи доповідача, окремі студенти виступають за індивідуальними завданнями з рефератами.</w:t>
      </w:r>
      <w:r w:rsidRPr="00E615DE">
        <w:rPr>
          <w:rFonts w:ascii="Times New Roman" w:hAnsi="Times New Roman" w:cs="Times New Roman"/>
          <w:sz w:val="28"/>
          <w:szCs w:val="28"/>
        </w:rPr>
        <w:t xml:space="preserve"> </w:t>
      </w:r>
      <w:r w:rsidRPr="00E615DE">
        <w:rPr>
          <w:rFonts w:ascii="Times New Roman" w:hAnsi="Times New Roman" w:cs="Times New Roman"/>
          <w:sz w:val="28"/>
          <w:szCs w:val="28"/>
          <w:lang w:val="uk-UA"/>
        </w:rPr>
        <w:t xml:space="preserve">Тема реферату повинна органічно поєднуватись із загальним контекстом семінару. Проведення семінарського заняття передбачає обов’язкове підведення підсумків обговорення теми викладачем та оцінювання участі в ньому студентів.  </w:t>
      </w:r>
    </w:p>
    <w:p w14:paraId="5E5F8DCC" w14:textId="77777777" w:rsidR="003D6ACD" w:rsidRPr="00E615DE" w:rsidRDefault="003D6ACD" w:rsidP="001F104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15DE">
        <w:rPr>
          <w:rFonts w:ascii="Times New Roman" w:hAnsi="Times New Roman" w:cs="Times New Roman"/>
          <w:sz w:val="28"/>
          <w:szCs w:val="28"/>
          <w:lang w:val="uk-UA"/>
        </w:rPr>
        <w:t xml:space="preserve">        На практичних заняттях студентам слід ознайомитись зі змістом і методичними рекомендаціями щодо їх виконання.</w:t>
      </w:r>
    </w:p>
    <w:p w14:paraId="12CFC2C6" w14:textId="77777777" w:rsidR="003D6ACD" w:rsidRPr="00E615DE" w:rsidRDefault="003D6ACD" w:rsidP="001F104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15DE">
        <w:rPr>
          <w:rFonts w:ascii="Times New Roman" w:hAnsi="Times New Roman" w:cs="Times New Roman"/>
          <w:sz w:val="28"/>
          <w:szCs w:val="28"/>
          <w:lang w:val="uk-UA"/>
        </w:rPr>
        <w:t xml:space="preserve">        Після опрацювання завдань необхідно відповісти на запитання для контролю знань студентів.</w:t>
      </w:r>
    </w:p>
    <w:p w14:paraId="476FDC7A" w14:textId="77777777" w:rsidR="003D6ACD" w:rsidRPr="00E615DE" w:rsidRDefault="003D6ACD" w:rsidP="001F1041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615DE">
        <w:rPr>
          <w:rFonts w:ascii="Times New Roman" w:hAnsi="Times New Roman" w:cs="Times New Roman"/>
          <w:sz w:val="28"/>
          <w:szCs w:val="28"/>
          <w:lang w:val="uk-UA"/>
        </w:rPr>
        <w:t xml:space="preserve">        Участь студентів на практичних і семінарських заняттях враховується під час виставлення підсумкової оцінки з навчальної дисципліни.</w:t>
      </w:r>
    </w:p>
    <w:p w14:paraId="296A1727" w14:textId="77777777" w:rsidR="003D6ACD" w:rsidRPr="00E615DE" w:rsidRDefault="003D6ACD" w:rsidP="00E615D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606FD0C" w14:textId="77777777" w:rsidR="00B03372" w:rsidRPr="00E615DE" w:rsidRDefault="00B03372" w:rsidP="00E615D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52692F2" w14:textId="77777777" w:rsidR="00B03372" w:rsidRDefault="00B03372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3E022BC" w14:textId="77777777" w:rsidR="003D6ACD" w:rsidRDefault="003D6ACD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8A15173" w14:textId="77777777" w:rsidR="003D6ACD" w:rsidRDefault="003D6ACD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FBE89BD" w14:textId="77777777" w:rsidR="003D6ACD" w:rsidRDefault="003D6ACD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BB6CCC9" w14:textId="77777777" w:rsidR="003D6ACD" w:rsidRDefault="003D6ACD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EDB0C8A" w14:textId="77777777" w:rsidR="003D6ACD" w:rsidRPr="003D6ACD" w:rsidRDefault="003D6ACD" w:rsidP="003D6ACD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6ACD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ТЕМАТИЧНИЙ ПЛАН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63"/>
        <w:gridCol w:w="3418"/>
        <w:gridCol w:w="3747"/>
        <w:gridCol w:w="1517"/>
      </w:tblGrid>
      <w:tr w:rsidR="003D6ACD" w:rsidRPr="003D6ACD" w14:paraId="0B8FACDD" w14:textId="77777777" w:rsidTr="00E36D7E">
        <w:tc>
          <w:tcPr>
            <w:tcW w:w="675" w:type="dxa"/>
          </w:tcPr>
          <w:p w14:paraId="447CFBF3" w14:textId="77777777" w:rsidR="003D6ACD" w:rsidRPr="003D6ACD" w:rsidRDefault="003D6ACD" w:rsidP="003D6A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6A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№</w:t>
            </w:r>
          </w:p>
          <w:p w14:paraId="09DA6FC0" w14:textId="77777777" w:rsidR="003D6ACD" w:rsidRPr="003D6ACD" w:rsidRDefault="003D6ACD" w:rsidP="003D6A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6ACD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r w:rsidRPr="003D6AC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3D6AC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  <w:p w14:paraId="1BFDBD64" w14:textId="77777777" w:rsidR="003D6ACD" w:rsidRPr="003D6ACD" w:rsidRDefault="003D6ACD" w:rsidP="003D6A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</w:tcPr>
          <w:p w14:paraId="70577859" w14:textId="77777777" w:rsidR="003D6ACD" w:rsidRPr="003D6ACD" w:rsidRDefault="003D6ACD" w:rsidP="003D6A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6A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теми</w:t>
            </w:r>
          </w:p>
        </w:tc>
        <w:tc>
          <w:tcPr>
            <w:tcW w:w="3827" w:type="dxa"/>
          </w:tcPr>
          <w:p w14:paraId="66B0D20F" w14:textId="77777777" w:rsidR="003D6ACD" w:rsidRPr="003D6ACD" w:rsidRDefault="003D6ACD" w:rsidP="003D6A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6A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Назва теми практичного та семінарського заняття</w:t>
            </w:r>
          </w:p>
        </w:tc>
        <w:tc>
          <w:tcPr>
            <w:tcW w:w="1525" w:type="dxa"/>
          </w:tcPr>
          <w:p w14:paraId="287780A9" w14:textId="77777777" w:rsidR="003D6ACD" w:rsidRPr="003D6ACD" w:rsidRDefault="003D6ACD" w:rsidP="003D6A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6A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Кількість годин</w:t>
            </w:r>
          </w:p>
        </w:tc>
      </w:tr>
      <w:tr w:rsidR="003D6ACD" w:rsidRPr="003D6ACD" w14:paraId="296D6C78" w14:textId="77777777" w:rsidTr="00E36D7E">
        <w:tc>
          <w:tcPr>
            <w:tcW w:w="675" w:type="dxa"/>
          </w:tcPr>
          <w:p w14:paraId="21E7491E" w14:textId="77777777" w:rsidR="003D6ACD" w:rsidRPr="00E36D7E" w:rsidRDefault="003D6ACD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544" w:type="dxa"/>
          </w:tcPr>
          <w:p w14:paraId="40ECCB88" w14:textId="77777777" w:rsidR="003D6ACD" w:rsidRPr="00E36D7E" w:rsidRDefault="003D6ACD" w:rsidP="00E36D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</w:rPr>
              <w:t>Тема 1.Особливості організації і функціонування барів</w:t>
            </w:r>
          </w:p>
          <w:p w14:paraId="5748ECC2" w14:textId="77777777" w:rsidR="003D6ACD" w:rsidRPr="00E36D7E" w:rsidRDefault="003D6ACD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53A012FA" w14:textId="77777777" w:rsidR="001C14E6" w:rsidRPr="00E36D7E" w:rsidRDefault="00E36D7E" w:rsidP="001C14E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Семінарське заняття </w:t>
            </w:r>
            <w:r w:rsidR="001C14E6" w:rsidRPr="00E36D7E">
              <w:rPr>
                <w:rFonts w:ascii="Times New Roman" w:hAnsi="Times New Roman" w:cs="Times New Roman"/>
                <w:sz w:val="28"/>
                <w:szCs w:val="28"/>
              </w:rPr>
              <w:t>Особливості організації і функціонування барів</w:t>
            </w:r>
          </w:p>
          <w:p w14:paraId="25601705" w14:textId="3F04F483" w:rsidR="00E36D7E" w:rsidRPr="00E36D7E" w:rsidRDefault="00E36D7E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5" w:type="dxa"/>
          </w:tcPr>
          <w:p w14:paraId="725FF254" w14:textId="3C250A73" w:rsidR="003D6ACD" w:rsidRPr="00E36D7E" w:rsidRDefault="003D6ACD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5E086B6" w14:textId="77777777" w:rsidR="00E36D7E" w:rsidRPr="00E36D7E" w:rsidRDefault="00E36D7E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19CDA3E" w14:textId="77777777" w:rsidR="00E36D7E" w:rsidRPr="00E36D7E" w:rsidRDefault="00E36D7E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3D6ACD" w:rsidRPr="003D6ACD" w14:paraId="2F2DB532" w14:textId="77777777" w:rsidTr="00E36D7E">
        <w:tc>
          <w:tcPr>
            <w:tcW w:w="675" w:type="dxa"/>
          </w:tcPr>
          <w:p w14:paraId="65E6F974" w14:textId="77777777" w:rsidR="003D6ACD" w:rsidRPr="00E36D7E" w:rsidRDefault="003D6ACD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544" w:type="dxa"/>
          </w:tcPr>
          <w:p w14:paraId="44ECD304" w14:textId="6787C90C" w:rsidR="003D6ACD" w:rsidRPr="00E36D7E" w:rsidRDefault="003D6ACD" w:rsidP="00E36D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 w:rsidRPr="00E36D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 </w:t>
            </w:r>
            <w:r w:rsidR="001C14E6" w:rsidRPr="001C14E6">
              <w:rPr>
                <w:rFonts w:ascii="Times New Roman" w:eastAsia="Calibri" w:hAnsi="Times New Roman" w:cs="Times New Roman"/>
                <w:sz w:val="28"/>
                <w:szCs w:val="28"/>
              </w:rPr>
              <w:t>Характеристика торговельно-виробничої діяльності різних типів барів</w:t>
            </w:r>
            <w:r w:rsidR="001C14E6">
              <w:rPr>
                <w:rFonts w:ascii="Calibri" w:eastAsia="Calibri" w:hAnsi="Calibri" w:cs="Calibri"/>
                <w:i/>
                <w:iCs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14:paraId="4C6809E2" w14:textId="77777777" w:rsidR="003D6ACD" w:rsidRPr="00E36D7E" w:rsidRDefault="00E36D7E" w:rsidP="00E36D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Практичне заняття</w:t>
            </w:r>
            <w:r w:rsidRPr="00E36D7E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 </w:t>
            </w:r>
            <w:r w:rsidR="003D6ACD" w:rsidRPr="00E36D7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Вивчення призначення будови та набуття навичок експлуатації інвентарю</w:t>
            </w:r>
            <w:r w:rsidRPr="00E36D7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,</w:t>
            </w:r>
            <w:r w:rsidR="003D6ACD" w:rsidRPr="00E36D7E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інструментів, торговельно-технологічного обладнання бару з дотриманням вимог безпеки праці.Оформлення барної стійки.</w:t>
            </w:r>
          </w:p>
          <w:p w14:paraId="4E4FFD3D" w14:textId="71DC2C55" w:rsidR="003D6ACD" w:rsidRPr="001C14E6" w:rsidRDefault="001C14E6" w:rsidP="00E36D7E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 w:rsidRPr="001C14E6"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Семінарське заняття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 xml:space="preserve">(тести в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moodle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525" w:type="dxa"/>
          </w:tcPr>
          <w:p w14:paraId="6DB2FAB4" w14:textId="77777777" w:rsidR="003D6ACD" w:rsidRPr="00E36D7E" w:rsidRDefault="00E36D7E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  <w:p w14:paraId="099BE5EE" w14:textId="77777777" w:rsidR="00E36D7E" w:rsidRDefault="00E36D7E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AFC5CD9" w14:textId="77777777" w:rsidR="001C14E6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6921EB9D" w14:textId="77777777" w:rsidR="001C14E6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B974596" w14:textId="77777777" w:rsidR="001C14E6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8429DDF" w14:textId="77777777" w:rsidR="001C14E6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3F1B0E5" w14:textId="77777777" w:rsidR="001C14E6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5CF765A" w14:textId="77777777" w:rsidR="001C14E6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ECED095" w14:textId="77777777" w:rsidR="001C14E6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EF1EC44" w14:textId="77777777" w:rsidR="001C14E6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A6C85B0" w14:textId="505162C4" w:rsidR="001C14E6" w:rsidRPr="001C14E6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  <w:p w14:paraId="0648BAAA" w14:textId="0201CEF0" w:rsidR="001C14E6" w:rsidRPr="00E36D7E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D6ACD" w:rsidRPr="003D6ACD" w14:paraId="2FFAE069" w14:textId="77777777" w:rsidTr="00E36D7E">
        <w:tc>
          <w:tcPr>
            <w:tcW w:w="675" w:type="dxa"/>
          </w:tcPr>
          <w:p w14:paraId="078D03CD" w14:textId="77777777" w:rsidR="003D6ACD" w:rsidRPr="00E36D7E" w:rsidRDefault="003D6ACD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544" w:type="dxa"/>
          </w:tcPr>
          <w:p w14:paraId="47D791A2" w14:textId="6423B336" w:rsidR="003D6ACD" w:rsidRPr="00E36D7E" w:rsidRDefault="003D6ACD" w:rsidP="00E36D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</w:rPr>
              <w:t xml:space="preserve">Тема </w:t>
            </w:r>
            <w:r w:rsidR="001C14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3 </w:t>
            </w:r>
            <w:r w:rsidR="001C14E6" w:rsidRPr="00E36D7E">
              <w:rPr>
                <w:rFonts w:ascii="Times New Roman" w:hAnsi="Times New Roman" w:cs="Times New Roman"/>
                <w:sz w:val="28"/>
                <w:szCs w:val="28"/>
              </w:rPr>
              <w:t>Організація обслуговування відвідувачів у барі</w:t>
            </w:r>
          </w:p>
          <w:p w14:paraId="33FADC9A" w14:textId="77777777" w:rsidR="003D6ACD" w:rsidRPr="00E36D7E" w:rsidRDefault="003D6ACD" w:rsidP="00E36D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24A8D494" w14:textId="77777777" w:rsidR="003D6ACD" w:rsidRDefault="00E36D7E" w:rsidP="00E36D7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Практичне заняття</w:t>
            </w:r>
            <w:r w:rsidRPr="00E36D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3D6ACD" w:rsidRPr="00E36D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Складання меню для барів різних типів і класів.</w:t>
            </w:r>
          </w:p>
          <w:p w14:paraId="39EDD73D" w14:textId="7BEFFC64" w:rsidR="001C14E6" w:rsidRPr="00E36D7E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Семінарське заняття(тести в </w:t>
            </w: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moodle</w:t>
            </w: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)</w:t>
            </w:r>
          </w:p>
        </w:tc>
        <w:tc>
          <w:tcPr>
            <w:tcW w:w="1525" w:type="dxa"/>
          </w:tcPr>
          <w:p w14:paraId="7F2091EE" w14:textId="77777777" w:rsidR="003D6ACD" w:rsidRDefault="00E36D7E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  <w:p w14:paraId="4069BE06" w14:textId="77777777" w:rsidR="001C14E6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5FE11F19" w14:textId="77777777" w:rsidR="001C14E6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73FF24F" w14:textId="77777777" w:rsidR="001C14E6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74670A16" w14:textId="3B3F81E3" w:rsidR="001C14E6" w:rsidRPr="001C14E6" w:rsidRDefault="001C14E6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3D6ACD" w:rsidRPr="003D6ACD" w14:paraId="2653119E" w14:textId="77777777" w:rsidTr="00E36D7E">
        <w:tc>
          <w:tcPr>
            <w:tcW w:w="675" w:type="dxa"/>
          </w:tcPr>
          <w:p w14:paraId="467FDDB5" w14:textId="77777777" w:rsidR="003D6ACD" w:rsidRPr="00E36D7E" w:rsidRDefault="003D6ACD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544" w:type="dxa"/>
          </w:tcPr>
          <w:p w14:paraId="3269401F" w14:textId="77777777" w:rsidR="003D6ACD" w:rsidRPr="00E36D7E" w:rsidRDefault="003D6ACD" w:rsidP="00E36D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</w:rPr>
              <w:t>Тема 4 Підготовка бару до обслуговування відвідувачів</w:t>
            </w:r>
          </w:p>
          <w:p w14:paraId="0ACDB729" w14:textId="77777777" w:rsidR="003D6ACD" w:rsidRPr="00E36D7E" w:rsidRDefault="003D6ACD" w:rsidP="00E36D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14:paraId="7D94A3D1" w14:textId="2CAF19EE" w:rsidR="003D6ACD" w:rsidRDefault="00E36D7E" w:rsidP="00E36D7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Практичне заняття</w:t>
            </w:r>
            <w:r w:rsidRPr="00E36D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E36D7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Складання карти напоїв для барів різних типів і класів.</w:t>
            </w:r>
          </w:p>
          <w:p w14:paraId="54829B19" w14:textId="3184ED8B" w:rsidR="005D65B2" w:rsidRDefault="005D65B2" w:rsidP="00E36D7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Семінарське заняття(тести в </w:t>
            </w: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moodle</w:t>
            </w: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)</w:t>
            </w:r>
          </w:p>
          <w:p w14:paraId="10F867D4" w14:textId="30E5DE79" w:rsidR="005D65B2" w:rsidRPr="00E36D7E" w:rsidRDefault="005D65B2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5" w:type="dxa"/>
          </w:tcPr>
          <w:p w14:paraId="4A1CE6F8" w14:textId="77777777" w:rsidR="003D6ACD" w:rsidRDefault="00E36D7E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  <w:p w14:paraId="0BC4B30C" w14:textId="77777777" w:rsidR="005D65B2" w:rsidRDefault="005D65B2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AEDB9E1" w14:textId="77777777" w:rsidR="005D65B2" w:rsidRDefault="005D65B2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24B3F1E1" w14:textId="2D00B100" w:rsidR="005D65B2" w:rsidRPr="005D65B2" w:rsidRDefault="005D65B2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</w:tr>
      <w:tr w:rsidR="003D6ACD" w:rsidRPr="003D6ACD" w14:paraId="06F0B3BE" w14:textId="77777777" w:rsidTr="005D65B2">
        <w:trPr>
          <w:trHeight w:val="1326"/>
        </w:trPr>
        <w:tc>
          <w:tcPr>
            <w:tcW w:w="675" w:type="dxa"/>
          </w:tcPr>
          <w:p w14:paraId="5BD79BCF" w14:textId="77777777" w:rsidR="003D6ACD" w:rsidRPr="00E36D7E" w:rsidRDefault="003D6ACD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544" w:type="dxa"/>
          </w:tcPr>
          <w:p w14:paraId="6F1A4169" w14:textId="38768218" w:rsidR="003D6ACD" w:rsidRPr="005D65B2" w:rsidRDefault="005D65B2" w:rsidP="00E36D7E">
            <w:pPr>
              <w:pStyle w:val="a3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D65B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Тема 5. Класифікація та характеристика міцних алкогольних напоїв, вин</w:t>
            </w:r>
            <w:r w:rsidRPr="005D65B2">
              <w:rPr>
                <w:rFonts w:ascii="Times New Roman" w:eastAsia="Calibri" w:hAnsi="Times New Roman" w:cs="Times New Roman"/>
                <w:iCs/>
                <w:color w:val="000000" w:themeColor="text1"/>
                <w:sz w:val="28"/>
                <w:szCs w:val="28"/>
              </w:rPr>
              <w:t>.</w:t>
            </w:r>
            <w:r w:rsidRPr="005D65B2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</w:p>
        </w:tc>
        <w:tc>
          <w:tcPr>
            <w:tcW w:w="3827" w:type="dxa"/>
          </w:tcPr>
          <w:p w14:paraId="1495871D" w14:textId="77777777" w:rsidR="005D65B2" w:rsidRDefault="005D65B2" w:rsidP="005D65B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Семінарське заняття(тести в </w:t>
            </w: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moodle</w:t>
            </w: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)</w:t>
            </w:r>
          </w:p>
          <w:p w14:paraId="5D4C46C3" w14:textId="29F9E953" w:rsidR="003D6ACD" w:rsidRPr="005D65B2" w:rsidRDefault="005D65B2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Асортимент, характеристика алкогольних напоїв в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ин</w:t>
            </w:r>
          </w:p>
        </w:tc>
        <w:tc>
          <w:tcPr>
            <w:tcW w:w="1525" w:type="dxa"/>
          </w:tcPr>
          <w:p w14:paraId="52439D27" w14:textId="77777777" w:rsidR="003D6ACD" w:rsidRPr="00E36D7E" w:rsidRDefault="00E36D7E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3D6ACD" w:rsidRPr="003D6ACD" w14:paraId="17749D08" w14:textId="77777777" w:rsidTr="00E36D7E">
        <w:trPr>
          <w:trHeight w:val="1006"/>
        </w:trPr>
        <w:tc>
          <w:tcPr>
            <w:tcW w:w="675" w:type="dxa"/>
          </w:tcPr>
          <w:p w14:paraId="5B2C39F1" w14:textId="77777777" w:rsidR="003D6ACD" w:rsidRPr="00E36D7E" w:rsidRDefault="003D6ACD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544" w:type="dxa"/>
          </w:tcPr>
          <w:p w14:paraId="05B60EFA" w14:textId="4A99FA9A" w:rsidR="003D6ACD" w:rsidRPr="005D65B2" w:rsidRDefault="005D65B2" w:rsidP="00E36D7E">
            <w:pPr>
              <w:pStyle w:val="a3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D65B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Тема 6. </w:t>
            </w:r>
            <w:bookmarkStart w:id="0" w:name="_Hlk120006316"/>
            <w:r w:rsidRPr="005D65B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Характеристика пом’якшувально-згладжувальних компонентів, що використовуються у змішаних напоях. </w:t>
            </w:r>
            <w:bookmarkEnd w:id="0"/>
          </w:p>
        </w:tc>
        <w:tc>
          <w:tcPr>
            <w:tcW w:w="3827" w:type="dxa"/>
          </w:tcPr>
          <w:p w14:paraId="1C961912" w14:textId="77777777" w:rsidR="005D65B2" w:rsidRDefault="005D65B2" w:rsidP="005D65B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Семінарське заняття(тести в </w:t>
            </w: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moodle</w:t>
            </w: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)</w:t>
            </w:r>
          </w:p>
          <w:p w14:paraId="422B33EE" w14:textId="77777777" w:rsidR="003D6ACD" w:rsidRPr="00E36D7E" w:rsidRDefault="003D6ACD" w:rsidP="005D65B2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5" w:type="dxa"/>
          </w:tcPr>
          <w:p w14:paraId="0E741C76" w14:textId="77777777" w:rsidR="003D6ACD" w:rsidRPr="00E36D7E" w:rsidRDefault="00E36D7E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E36D7E" w:rsidRPr="003D6ACD" w14:paraId="7CC3DD63" w14:textId="77777777" w:rsidTr="00E36D7E">
        <w:trPr>
          <w:trHeight w:val="711"/>
        </w:trPr>
        <w:tc>
          <w:tcPr>
            <w:tcW w:w="675" w:type="dxa"/>
          </w:tcPr>
          <w:p w14:paraId="6FB8FE4A" w14:textId="77777777" w:rsidR="00E36D7E" w:rsidRPr="00E36D7E" w:rsidRDefault="00E36D7E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544" w:type="dxa"/>
          </w:tcPr>
          <w:p w14:paraId="539E2B23" w14:textId="238AE972" w:rsidR="00E36D7E" w:rsidRPr="005D65B2" w:rsidRDefault="005D65B2" w:rsidP="00E36D7E">
            <w:pPr>
              <w:pStyle w:val="a3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D65B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Тема 7. Характеристика наповнювачів, що </w:t>
            </w:r>
            <w:r w:rsidRPr="005D65B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lastRenderedPageBreak/>
              <w:t xml:space="preserve">використовуються у змішаних напоях </w:t>
            </w:r>
          </w:p>
        </w:tc>
        <w:tc>
          <w:tcPr>
            <w:tcW w:w="3827" w:type="dxa"/>
          </w:tcPr>
          <w:p w14:paraId="5567E101" w14:textId="77777777" w:rsidR="005D65B2" w:rsidRDefault="005D65B2" w:rsidP="005D65B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lastRenderedPageBreak/>
              <w:t xml:space="preserve">Семінарське заняття(тести в </w:t>
            </w: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moodle</w:t>
            </w: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)</w:t>
            </w:r>
          </w:p>
          <w:p w14:paraId="75E9B0BC" w14:textId="12234DDD" w:rsidR="00E36D7E" w:rsidRPr="00E36D7E" w:rsidRDefault="00E36D7E" w:rsidP="00E36D7E">
            <w:pPr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525" w:type="dxa"/>
          </w:tcPr>
          <w:p w14:paraId="212E0007" w14:textId="77777777" w:rsidR="00E36D7E" w:rsidRPr="00E36D7E" w:rsidRDefault="00E36D7E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</w:t>
            </w:r>
          </w:p>
        </w:tc>
      </w:tr>
      <w:tr w:rsidR="003D6ACD" w:rsidRPr="003D6ACD" w14:paraId="3FF3148E" w14:textId="77777777" w:rsidTr="00E36D7E">
        <w:trPr>
          <w:trHeight w:val="1303"/>
        </w:trPr>
        <w:tc>
          <w:tcPr>
            <w:tcW w:w="675" w:type="dxa"/>
          </w:tcPr>
          <w:p w14:paraId="01111ECC" w14:textId="77777777" w:rsidR="003D6ACD" w:rsidRPr="00E36D7E" w:rsidRDefault="00E36D7E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544" w:type="dxa"/>
          </w:tcPr>
          <w:p w14:paraId="410372ED" w14:textId="7EF83D57" w:rsidR="003D6ACD" w:rsidRPr="005D65B2" w:rsidRDefault="005D65B2" w:rsidP="00E36D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D65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Тема 8. Міксологія. Технологія приготування змішаних напоїв. </w:t>
            </w:r>
          </w:p>
        </w:tc>
        <w:tc>
          <w:tcPr>
            <w:tcW w:w="3827" w:type="dxa"/>
          </w:tcPr>
          <w:p w14:paraId="3C5CBDB6" w14:textId="77777777" w:rsidR="00E36D7E" w:rsidRDefault="00E36D7E" w:rsidP="00E36D7E">
            <w:pPr>
              <w:pStyle w:val="a3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uk-UA"/>
              </w:rPr>
              <w:t>Практичне заняття</w:t>
            </w:r>
            <w:r w:rsidRPr="00E36D7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</w:p>
          <w:p w14:paraId="76019ACE" w14:textId="77777777" w:rsidR="003D6ACD" w:rsidRDefault="00E36D7E" w:rsidP="00E36D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</w:rPr>
              <w:t>Техніка роботи з барною ложкою та з</w:t>
            </w: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E36D7E">
              <w:rPr>
                <w:rFonts w:ascii="Times New Roman" w:hAnsi="Times New Roman" w:cs="Times New Roman"/>
                <w:sz w:val="28"/>
                <w:szCs w:val="28"/>
              </w:rPr>
              <w:t>використанням американського шейкера (шейк-бостон).</w:t>
            </w:r>
          </w:p>
          <w:p w14:paraId="788E14D7" w14:textId="77777777" w:rsidR="005D65B2" w:rsidRDefault="005D65B2" w:rsidP="005D65B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 xml:space="preserve">Семінарське заняття(тести в </w:t>
            </w: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en-US"/>
              </w:rPr>
              <w:t>moodle</w:t>
            </w:r>
            <w:r w:rsidRPr="001C14E6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val="uk-UA"/>
              </w:rPr>
              <w:t>)</w:t>
            </w:r>
          </w:p>
          <w:p w14:paraId="4CE6B58D" w14:textId="39C92E4A" w:rsidR="005D65B2" w:rsidRPr="00E36D7E" w:rsidRDefault="005D65B2" w:rsidP="00E36D7E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5" w:type="dxa"/>
          </w:tcPr>
          <w:p w14:paraId="29D9EC6E" w14:textId="77777777" w:rsidR="003D6ACD" w:rsidRDefault="00E36D7E" w:rsidP="00E36D7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36D7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  <w:p w14:paraId="1358AEA7" w14:textId="77777777" w:rsidR="005D65B2" w:rsidRDefault="005D65B2" w:rsidP="005D65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0FFA64C4" w14:textId="77777777" w:rsidR="005D65B2" w:rsidRDefault="005D65B2" w:rsidP="005D65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E3F9396" w14:textId="77777777" w:rsidR="005D65B2" w:rsidRDefault="005D65B2" w:rsidP="005D65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31CCFE12" w14:textId="77777777" w:rsidR="005D65B2" w:rsidRDefault="005D65B2" w:rsidP="005D65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49CFB22C" w14:textId="203BBC0D" w:rsidR="005D65B2" w:rsidRPr="00E36D7E" w:rsidRDefault="005D65B2" w:rsidP="005D65B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</w:tr>
      <w:tr w:rsidR="003D6ACD" w:rsidRPr="003D6ACD" w14:paraId="2786516C" w14:textId="77777777" w:rsidTr="00E36D7E">
        <w:tc>
          <w:tcPr>
            <w:tcW w:w="675" w:type="dxa"/>
          </w:tcPr>
          <w:p w14:paraId="6B686BDE" w14:textId="77777777" w:rsidR="003D6ACD" w:rsidRPr="003D6ACD" w:rsidRDefault="003D6ACD" w:rsidP="003D6AC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544" w:type="dxa"/>
          </w:tcPr>
          <w:p w14:paraId="1FFF0D26" w14:textId="77777777" w:rsidR="003D6ACD" w:rsidRPr="003D6ACD" w:rsidRDefault="003D6ACD" w:rsidP="003D6ACD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3D6ACD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3827" w:type="dxa"/>
          </w:tcPr>
          <w:p w14:paraId="16A83B0E" w14:textId="77777777" w:rsidR="003D6ACD" w:rsidRPr="003D6ACD" w:rsidRDefault="003D6ACD" w:rsidP="003D6AC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525" w:type="dxa"/>
          </w:tcPr>
          <w:p w14:paraId="4EEE502B" w14:textId="23060A63" w:rsidR="003D6ACD" w:rsidRPr="003D6ACD" w:rsidRDefault="003D6ACD" w:rsidP="003D6A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14:paraId="66EE60DE" w14:textId="77777777" w:rsidR="00B03372" w:rsidRDefault="00B03372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2070D2C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39139BC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560B897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A9643C8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1B34212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4FA9463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C1B90B9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88C0596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EBF396A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90A5CE4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D9A7850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A06549B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FE872FB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38FFBA0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5B4E718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8123F83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F1B5C7B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7B7B6FE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DF42616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A65DE79" w14:textId="77777777" w:rsidR="00E615DE" w:rsidRDefault="00E615DE" w:rsidP="003D6ACD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114C8E8" w14:textId="77777777" w:rsidR="00E615DE" w:rsidRDefault="00E615DE" w:rsidP="00E615D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ЗМІСТ ПРАКТИЧНИХ І СЕМІНАРСЬКИ ЗАНЯТЬ</w:t>
      </w:r>
    </w:p>
    <w:p w14:paraId="756C5D45" w14:textId="67E6A55A" w:rsidR="00E615DE" w:rsidRPr="00E615DE" w:rsidRDefault="00E615DE" w:rsidP="00E615DE">
      <w:pPr>
        <w:pStyle w:val="52"/>
        <w:shd w:val="clear" w:color="auto" w:fill="auto"/>
        <w:spacing w:before="0" w:after="187" w:line="276" w:lineRule="auto"/>
        <w:ind w:right="20"/>
        <w:rPr>
          <w:sz w:val="28"/>
          <w:szCs w:val="28"/>
        </w:rPr>
      </w:pPr>
      <w:bookmarkStart w:id="1" w:name="bookmark37"/>
      <w:r w:rsidRPr="00E615DE">
        <w:rPr>
          <w:sz w:val="28"/>
          <w:szCs w:val="28"/>
        </w:rPr>
        <w:t xml:space="preserve">Тема 1. Особливості організації і </w:t>
      </w:r>
      <w:r w:rsidR="005D65B2">
        <w:rPr>
          <w:sz w:val="28"/>
          <w:szCs w:val="28"/>
          <w:lang w:val="uk-UA"/>
        </w:rPr>
        <w:t>роботи</w:t>
      </w:r>
      <w:r w:rsidRPr="00E615DE">
        <w:rPr>
          <w:sz w:val="28"/>
          <w:szCs w:val="28"/>
        </w:rPr>
        <w:t xml:space="preserve"> барів</w:t>
      </w:r>
      <w:bookmarkEnd w:id="1"/>
    </w:p>
    <w:p w14:paraId="59431CF8" w14:textId="77777777" w:rsidR="00E615DE" w:rsidRPr="00E615DE" w:rsidRDefault="00E615DE" w:rsidP="00E615DE">
      <w:pPr>
        <w:pStyle w:val="40"/>
        <w:shd w:val="clear" w:color="auto" w:fill="auto"/>
        <w:spacing w:before="0" w:after="33" w:line="276" w:lineRule="auto"/>
        <w:ind w:right="20"/>
        <w:rPr>
          <w:sz w:val="28"/>
          <w:szCs w:val="28"/>
        </w:rPr>
      </w:pPr>
      <w:r w:rsidRPr="00E615DE">
        <w:rPr>
          <w:rStyle w:val="40pt"/>
          <w:sz w:val="28"/>
          <w:szCs w:val="28"/>
        </w:rPr>
        <w:t>Практичне заняття (2 год)</w:t>
      </w:r>
    </w:p>
    <w:p w14:paraId="7EBB4E80" w14:textId="77777777" w:rsidR="00E615DE" w:rsidRPr="00E615DE" w:rsidRDefault="00E615DE" w:rsidP="00E615DE">
      <w:pPr>
        <w:pStyle w:val="50"/>
        <w:shd w:val="clear" w:color="auto" w:fill="auto"/>
        <w:spacing w:before="0" w:after="116" w:line="276" w:lineRule="auto"/>
        <w:ind w:left="20" w:right="40" w:firstLine="680"/>
        <w:rPr>
          <w:sz w:val="28"/>
          <w:szCs w:val="28"/>
        </w:rPr>
      </w:pPr>
      <w:r w:rsidRPr="00E615DE">
        <w:rPr>
          <w:sz w:val="28"/>
          <w:szCs w:val="28"/>
        </w:rPr>
        <w:t>Тема. Ознайомлення з інтер’єром барів різних типів і класів (екскурсія)</w:t>
      </w:r>
    </w:p>
    <w:p w14:paraId="72BF80BA" w14:textId="77777777" w:rsidR="00E615DE" w:rsidRPr="00E615DE" w:rsidRDefault="00E615DE" w:rsidP="00E615DE">
      <w:pPr>
        <w:pStyle w:val="41"/>
        <w:shd w:val="clear" w:color="auto" w:fill="auto"/>
        <w:spacing w:before="0" w:after="0" w:line="276" w:lineRule="auto"/>
        <w:ind w:left="20" w:right="40" w:firstLine="680"/>
        <w:rPr>
          <w:sz w:val="28"/>
          <w:szCs w:val="28"/>
        </w:rPr>
      </w:pPr>
      <w:r w:rsidRPr="00E615DE">
        <w:rPr>
          <w:rStyle w:val="2"/>
          <w:sz w:val="28"/>
          <w:szCs w:val="28"/>
        </w:rPr>
        <w:t>Під час заняття потрібно опрацювати нижченаведені питання, за якими після екскурсії слід скласти звіт.</w:t>
      </w:r>
    </w:p>
    <w:p w14:paraId="37BA6611" w14:textId="77777777" w:rsidR="00E615DE" w:rsidRPr="00E615DE" w:rsidRDefault="00E615DE" w:rsidP="00E615DE">
      <w:pPr>
        <w:pStyle w:val="41"/>
        <w:numPr>
          <w:ilvl w:val="0"/>
          <w:numId w:val="1"/>
        </w:numPr>
        <w:shd w:val="clear" w:color="auto" w:fill="auto"/>
        <w:tabs>
          <w:tab w:val="left" w:pos="1124"/>
        </w:tabs>
        <w:spacing w:before="0" w:after="0" w:line="276" w:lineRule="auto"/>
        <w:ind w:left="20" w:right="40" w:firstLine="680"/>
        <w:rPr>
          <w:sz w:val="28"/>
          <w:szCs w:val="28"/>
        </w:rPr>
      </w:pPr>
      <w:r w:rsidRPr="00E615DE">
        <w:rPr>
          <w:rStyle w:val="2"/>
          <w:sz w:val="28"/>
          <w:szCs w:val="28"/>
        </w:rPr>
        <w:t>Тип закладу ресторанного господарства, форма господарювання, режим роботи та форма обслуговування.</w:t>
      </w:r>
    </w:p>
    <w:p w14:paraId="04EA75D1" w14:textId="77777777" w:rsidR="00E615DE" w:rsidRPr="00E615DE" w:rsidRDefault="00E615DE" w:rsidP="00E615DE">
      <w:pPr>
        <w:pStyle w:val="41"/>
        <w:numPr>
          <w:ilvl w:val="0"/>
          <w:numId w:val="1"/>
        </w:numPr>
        <w:shd w:val="clear" w:color="auto" w:fill="auto"/>
        <w:tabs>
          <w:tab w:val="left" w:pos="968"/>
        </w:tabs>
        <w:spacing w:before="0" w:after="0" w:line="276" w:lineRule="auto"/>
        <w:ind w:left="20" w:firstLine="680"/>
        <w:rPr>
          <w:sz w:val="28"/>
          <w:szCs w:val="28"/>
        </w:rPr>
      </w:pPr>
      <w:r w:rsidRPr="00E615DE">
        <w:rPr>
          <w:rStyle w:val="2"/>
          <w:sz w:val="28"/>
          <w:szCs w:val="28"/>
        </w:rPr>
        <w:t>Місцезнаходження, доцільність розташування закладу.</w:t>
      </w:r>
    </w:p>
    <w:p w14:paraId="31B68C06" w14:textId="77777777" w:rsidR="00E615DE" w:rsidRPr="00E615DE" w:rsidRDefault="00E615DE" w:rsidP="00E615DE">
      <w:pPr>
        <w:pStyle w:val="41"/>
        <w:numPr>
          <w:ilvl w:val="0"/>
          <w:numId w:val="1"/>
        </w:numPr>
        <w:shd w:val="clear" w:color="auto" w:fill="auto"/>
        <w:tabs>
          <w:tab w:val="left" w:pos="968"/>
        </w:tabs>
        <w:spacing w:before="0" w:after="0" w:line="276" w:lineRule="auto"/>
        <w:ind w:left="20" w:right="40" w:firstLine="680"/>
        <w:rPr>
          <w:sz w:val="28"/>
          <w:szCs w:val="28"/>
        </w:rPr>
      </w:pPr>
      <w:r w:rsidRPr="00E615DE">
        <w:rPr>
          <w:rStyle w:val="2"/>
          <w:sz w:val="28"/>
          <w:szCs w:val="28"/>
        </w:rPr>
        <w:t>Проектне рішення (будівля самостійна чи входить до складу торговельного центру, споруджена за індивідуальним чи типовим проектом).</w:t>
      </w:r>
    </w:p>
    <w:p w14:paraId="43268564" w14:textId="77777777" w:rsidR="00E615DE" w:rsidRPr="00E615DE" w:rsidRDefault="00E615DE" w:rsidP="00E615DE">
      <w:pPr>
        <w:pStyle w:val="41"/>
        <w:numPr>
          <w:ilvl w:val="0"/>
          <w:numId w:val="1"/>
        </w:numPr>
        <w:shd w:val="clear" w:color="auto" w:fill="auto"/>
        <w:tabs>
          <w:tab w:val="left" w:pos="968"/>
        </w:tabs>
        <w:spacing w:before="0" w:after="0" w:line="276" w:lineRule="auto"/>
        <w:ind w:left="20" w:firstLine="680"/>
        <w:rPr>
          <w:sz w:val="28"/>
          <w:szCs w:val="28"/>
        </w:rPr>
      </w:pPr>
      <w:r w:rsidRPr="00E615DE">
        <w:rPr>
          <w:rStyle w:val="2"/>
          <w:sz w:val="28"/>
          <w:szCs w:val="28"/>
        </w:rPr>
        <w:t>Внутрішнє оформлення приміщень.</w:t>
      </w:r>
    </w:p>
    <w:p w14:paraId="37D8248C" w14:textId="77777777" w:rsidR="00E615DE" w:rsidRPr="00E615DE" w:rsidRDefault="00E615DE" w:rsidP="00E615DE">
      <w:pPr>
        <w:pStyle w:val="41"/>
        <w:numPr>
          <w:ilvl w:val="0"/>
          <w:numId w:val="1"/>
        </w:numPr>
        <w:shd w:val="clear" w:color="auto" w:fill="auto"/>
        <w:tabs>
          <w:tab w:val="left" w:pos="968"/>
        </w:tabs>
        <w:spacing w:before="0" w:after="0" w:line="276" w:lineRule="auto"/>
        <w:ind w:left="20" w:right="40" w:firstLine="680"/>
        <w:rPr>
          <w:sz w:val="28"/>
          <w:szCs w:val="28"/>
        </w:rPr>
      </w:pPr>
      <w:r w:rsidRPr="00E615DE">
        <w:rPr>
          <w:rStyle w:val="2"/>
          <w:sz w:val="28"/>
          <w:szCs w:val="28"/>
        </w:rPr>
        <w:t>Оснащення торговельного залу та барної стійки устат</w:t>
      </w:r>
      <w:r w:rsidRPr="00E615DE">
        <w:rPr>
          <w:rStyle w:val="2"/>
          <w:sz w:val="28"/>
          <w:szCs w:val="28"/>
        </w:rPr>
        <w:softHyphen/>
        <w:t>куванням (тепловим, холодильним, механічним), меблями згідно з чинними нормами оснащення.</w:t>
      </w:r>
    </w:p>
    <w:p w14:paraId="79FED2D1" w14:textId="77777777" w:rsidR="00E615DE" w:rsidRPr="00E615DE" w:rsidRDefault="00E615DE" w:rsidP="00E615DE">
      <w:pPr>
        <w:pStyle w:val="41"/>
        <w:numPr>
          <w:ilvl w:val="0"/>
          <w:numId w:val="1"/>
        </w:numPr>
        <w:shd w:val="clear" w:color="auto" w:fill="auto"/>
        <w:tabs>
          <w:tab w:val="left" w:pos="968"/>
        </w:tabs>
        <w:spacing w:before="0" w:after="0" w:line="276" w:lineRule="auto"/>
        <w:ind w:left="20" w:right="40" w:firstLine="680"/>
        <w:rPr>
          <w:sz w:val="28"/>
          <w:szCs w:val="28"/>
        </w:rPr>
      </w:pPr>
      <w:r w:rsidRPr="00E615DE">
        <w:rPr>
          <w:rStyle w:val="2"/>
          <w:sz w:val="28"/>
          <w:szCs w:val="28"/>
        </w:rPr>
        <w:t>Забезпеченість бару посудом, інвентарем, інструмен</w:t>
      </w:r>
      <w:r w:rsidRPr="00E615DE">
        <w:rPr>
          <w:rStyle w:val="2"/>
          <w:sz w:val="28"/>
          <w:szCs w:val="28"/>
        </w:rPr>
        <w:softHyphen/>
        <w:t>тами.</w:t>
      </w:r>
    </w:p>
    <w:p w14:paraId="3FEA9276" w14:textId="77777777" w:rsidR="00E615DE" w:rsidRPr="00E615DE" w:rsidRDefault="00E615DE" w:rsidP="00E615DE">
      <w:pPr>
        <w:pStyle w:val="41"/>
        <w:numPr>
          <w:ilvl w:val="0"/>
          <w:numId w:val="1"/>
        </w:numPr>
        <w:shd w:val="clear" w:color="auto" w:fill="auto"/>
        <w:tabs>
          <w:tab w:val="left" w:pos="968"/>
        </w:tabs>
        <w:spacing w:before="0" w:after="0" w:line="276" w:lineRule="auto"/>
        <w:ind w:left="20" w:firstLine="680"/>
        <w:rPr>
          <w:sz w:val="28"/>
          <w:szCs w:val="28"/>
        </w:rPr>
      </w:pPr>
      <w:r w:rsidRPr="00E615DE">
        <w:rPr>
          <w:rStyle w:val="2"/>
          <w:sz w:val="28"/>
          <w:szCs w:val="28"/>
        </w:rPr>
        <w:t>Ознайомлення з оформленням меню, карти напоїв.</w:t>
      </w:r>
    </w:p>
    <w:p w14:paraId="2501A07F" w14:textId="77777777" w:rsidR="00E615DE" w:rsidRPr="005F6BAE" w:rsidRDefault="00E615DE" w:rsidP="00E615DE">
      <w:pPr>
        <w:pStyle w:val="41"/>
        <w:numPr>
          <w:ilvl w:val="0"/>
          <w:numId w:val="1"/>
        </w:numPr>
        <w:shd w:val="clear" w:color="auto" w:fill="auto"/>
        <w:tabs>
          <w:tab w:val="left" w:pos="968"/>
        </w:tabs>
        <w:spacing w:before="0" w:line="276" w:lineRule="auto"/>
        <w:ind w:left="20" w:right="40" w:firstLine="680"/>
        <w:rPr>
          <w:rStyle w:val="2"/>
          <w:color w:val="auto"/>
          <w:sz w:val="28"/>
          <w:szCs w:val="28"/>
          <w:shd w:val="clear" w:color="auto" w:fill="auto"/>
          <w:lang w:val="ru-RU"/>
        </w:rPr>
      </w:pPr>
      <w:r w:rsidRPr="00E615DE">
        <w:rPr>
          <w:rStyle w:val="2"/>
          <w:sz w:val="28"/>
          <w:szCs w:val="28"/>
        </w:rPr>
        <w:t>Рівень сервісу, додаткові послуги, що надаються спо</w:t>
      </w:r>
      <w:r w:rsidRPr="00E615DE">
        <w:rPr>
          <w:rStyle w:val="2"/>
          <w:sz w:val="28"/>
          <w:szCs w:val="28"/>
        </w:rPr>
        <w:softHyphen/>
        <w:t>живачам у барі.</w:t>
      </w:r>
    </w:p>
    <w:p w14:paraId="4A76E3A1" w14:textId="77777777" w:rsidR="00E615DE" w:rsidRPr="00E615DE" w:rsidRDefault="00E615DE" w:rsidP="00E615DE">
      <w:pPr>
        <w:pStyle w:val="50"/>
        <w:shd w:val="clear" w:color="auto" w:fill="auto"/>
        <w:spacing w:before="0" w:after="113" w:line="276" w:lineRule="auto"/>
        <w:ind w:right="20"/>
        <w:jc w:val="center"/>
        <w:rPr>
          <w:rStyle w:val="50pt"/>
          <w:b/>
          <w:sz w:val="28"/>
          <w:szCs w:val="28"/>
        </w:rPr>
      </w:pPr>
      <w:r w:rsidRPr="00E615DE">
        <w:rPr>
          <w:rStyle w:val="50pt"/>
          <w:b/>
          <w:sz w:val="28"/>
          <w:szCs w:val="28"/>
        </w:rPr>
        <w:t>Семінарське заняття</w:t>
      </w:r>
    </w:p>
    <w:p w14:paraId="4E0779DE" w14:textId="77777777" w:rsidR="00E615DE" w:rsidRPr="00E615DE" w:rsidRDefault="00E615DE" w:rsidP="00E615DE">
      <w:pPr>
        <w:pStyle w:val="50"/>
        <w:shd w:val="clear" w:color="auto" w:fill="auto"/>
        <w:spacing w:before="0" w:after="113" w:line="276" w:lineRule="auto"/>
        <w:ind w:right="20"/>
        <w:jc w:val="center"/>
        <w:rPr>
          <w:sz w:val="28"/>
          <w:szCs w:val="28"/>
        </w:rPr>
      </w:pPr>
      <w:r w:rsidRPr="00E615DE">
        <w:rPr>
          <w:rStyle w:val="50pt"/>
          <w:sz w:val="28"/>
          <w:szCs w:val="28"/>
        </w:rPr>
        <w:t xml:space="preserve"> </w:t>
      </w:r>
      <w:r w:rsidRPr="00E615DE">
        <w:rPr>
          <w:sz w:val="28"/>
          <w:szCs w:val="28"/>
        </w:rPr>
        <w:t>Тема. Характеристика різних типів барів</w:t>
      </w:r>
    </w:p>
    <w:p w14:paraId="0FDB2673" w14:textId="77777777" w:rsidR="00E615DE" w:rsidRPr="00E615DE" w:rsidRDefault="00E615DE" w:rsidP="00E615DE">
      <w:pPr>
        <w:pStyle w:val="41"/>
        <w:shd w:val="clear" w:color="auto" w:fill="auto"/>
        <w:spacing w:before="0" w:after="0" w:line="276" w:lineRule="auto"/>
        <w:ind w:left="20" w:right="40" w:firstLine="680"/>
        <w:rPr>
          <w:sz w:val="28"/>
          <w:szCs w:val="28"/>
        </w:rPr>
      </w:pPr>
      <w:r w:rsidRPr="00E615DE">
        <w:rPr>
          <w:rStyle w:val="0pt"/>
          <w:sz w:val="28"/>
          <w:szCs w:val="28"/>
        </w:rPr>
        <w:t>Мета заняття:</w:t>
      </w:r>
      <w:r w:rsidRPr="00E615DE">
        <w:rPr>
          <w:rStyle w:val="2"/>
          <w:sz w:val="28"/>
          <w:szCs w:val="28"/>
        </w:rPr>
        <w:t xml:space="preserve"> поглиблення та систематизація теоретич</w:t>
      </w:r>
      <w:r w:rsidRPr="00E615DE">
        <w:rPr>
          <w:rStyle w:val="2"/>
          <w:sz w:val="28"/>
          <w:szCs w:val="28"/>
        </w:rPr>
        <w:softHyphen/>
        <w:t>ного матеріалу, самостійна пізнавальна робота студентів із нор</w:t>
      </w:r>
      <w:r w:rsidRPr="00E615DE">
        <w:rPr>
          <w:rStyle w:val="2"/>
          <w:sz w:val="28"/>
          <w:szCs w:val="28"/>
        </w:rPr>
        <w:softHyphen/>
        <w:t>мативними документами, довідковою літературою; набуття на</w:t>
      </w:r>
      <w:r w:rsidRPr="00E615DE">
        <w:rPr>
          <w:rStyle w:val="2"/>
          <w:sz w:val="28"/>
          <w:szCs w:val="28"/>
        </w:rPr>
        <w:softHyphen/>
        <w:t>вичок публічного виступу.</w:t>
      </w:r>
    </w:p>
    <w:p w14:paraId="655EB35C" w14:textId="77777777" w:rsidR="00E615DE" w:rsidRPr="00E615DE" w:rsidRDefault="00E615DE" w:rsidP="00E615DE">
      <w:pPr>
        <w:pStyle w:val="41"/>
        <w:shd w:val="clear" w:color="auto" w:fill="auto"/>
        <w:spacing w:before="0" w:after="0" w:line="276" w:lineRule="auto"/>
        <w:ind w:left="20" w:firstLine="680"/>
        <w:rPr>
          <w:sz w:val="28"/>
          <w:szCs w:val="28"/>
        </w:rPr>
      </w:pPr>
      <w:r w:rsidRPr="00E615DE">
        <w:rPr>
          <w:rStyle w:val="0pt"/>
          <w:sz w:val="28"/>
          <w:szCs w:val="28"/>
        </w:rPr>
        <w:t>Література:</w:t>
      </w:r>
      <w:r w:rsidRPr="00E615DE">
        <w:rPr>
          <w:rStyle w:val="2"/>
          <w:sz w:val="28"/>
          <w:szCs w:val="28"/>
        </w:rPr>
        <w:t xml:space="preserve"> 1 - 3; 7; 9; 10; 12; 14.</w:t>
      </w:r>
    </w:p>
    <w:p w14:paraId="7D13C95A" w14:textId="77777777" w:rsidR="00E615DE" w:rsidRPr="00E615DE" w:rsidRDefault="00E615DE" w:rsidP="00E615DE">
      <w:pPr>
        <w:jc w:val="center"/>
        <w:rPr>
          <w:rFonts w:ascii="Times New Roman" w:hAnsi="Times New Roman"/>
          <w:b/>
          <w:i/>
          <w:sz w:val="28"/>
          <w:szCs w:val="28"/>
          <w:lang w:val="uk-UA"/>
        </w:rPr>
      </w:pPr>
      <w:r w:rsidRPr="00E615DE">
        <w:rPr>
          <w:rFonts w:ascii="Times New Roman" w:hAnsi="Times New Roman"/>
          <w:b/>
          <w:i/>
          <w:sz w:val="28"/>
          <w:szCs w:val="28"/>
          <w:lang w:val="uk-UA"/>
        </w:rPr>
        <w:t>План</w:t>
      </w:r>
    </w:p>
    <w:p w14:paraId="7B208857" w14:textId="77777777" w:rsidR="00E615DE" w:rsidRPr="00E615DE" w:rsidRDefault="00E615DE" w:rsidP="00E615D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E615DE">
        <w:rPr>
          <w:rFonts w:ascii="Times New Roman" w:hAnsi="Times New Roman"/>
          <w:i/>
          <w:sz w:val="28"/>
          <w:szCs w:val="28"/>
        </w:rPr>
        <w:t>1.</w:t>
      </w:r>
      <w:r w:rsidRPr="00E615DE">
        <w:rPr>
          <w:rFonts w:ascii="Times New Roman" w:hAnsi="Times New Roman"/>
          <w:i/>
          <w:sz w:val="28"/>
          <w:szCs w:val="28"/>
          <w:lang w:val="uk-UA"/>
        </w:rPr>
        <w:t>Характеристика барів класів: люкс, вищий, перший.</w:t>
      </w:r>
    </w:p>
    <w:p w14:paraId="2A1B5B2E" w14:textId="77777777" w:rsidR="00E615DE" w:rsidRPr="00E615DE" w:rsidRDefault="00E615DE" w:rsidP="00E615D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E615DE">
        <w:rPr>
          <w:rFonts w:ascii="Times New Roman" w:hAnsi="Times New Roman"/>
          <w:i/>
          <w:sz w:val="28"/>
          <w:szCs w:val="28"/>
          <w:lang w:val="uk-UA"/>
        </w:rPr>
        <w:t>2.Характеристика спеціалізованих барів за асортиментом продукції (гриль-бар, коктейль-бар, паб, вітамінний бар тощо).</w:t>
      </w:r>
    </w:p>
    <w:p w14:paraId="7685CB00" w14:textId="77777777" w:rsidR="00E615DE" w:rsidRPr="00E615DE" w:rsidRDefault="00E615DE" w:rsidP="00E615D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E615DE">
        <w:rPr>
          <w:rFonts w:ascii="Times New Roman" w:hAnsi="Times New Roman"/>
          <w:i/>
          <w:sz w:val="28"/>
          <w:szCs w:val="28"/>
          <w:lang w:val="uk-UA"/>
        </w:rPr>
        <w:t>3.Характеристика спеціалізованих барів за організацією роботи (експрес-</w:t>
      </w:r>
      <w:r w:rsidRPr="00E615DE">
        <w:rPr>
          <w:rFonts w:ascii="Times New Roman" w:hAnsi="Times New Roman"/>
          <w:i/>
          <w:sz w:val="28"/>
          <w:szCs w:val="28"/>
          <w:lang w:val="uk-UA"/>
        </w:rPr>
        <w:lastRenderedPageBreak/>
        <w:t>бар, бар-вар’єте, диско-бар, ігровий бар).</w:t>
      </w:r>
    </w:p>
    <w:p w14:paraId="05C9B04C" w14:textId="77777777" w:rsidR="00E615DE" w:rsidRPr="00E615DE" w:rsidRDefault="00E615DE" w:rsidP="00E615DE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i/>
          <w:sz w:val="28"/>
          <w:szCs w:val="28"/>
          <w:lang w:val="uk-UA"/>
        </w:rPr>
      </w:pPr>
      <w:r w:rsidRPr="00E615DE">
        <w:rPr>
          <w:rFonts w:ascii="Times New Roman" w:hAnsi="Times New Roman"/>
          <w:i/>
          <w:sz w:val="28"/>
          <w:szCs w:val="28"/>
          <w:lang w:val="uk-UA"/>
        </w:rPr>
        <w:t>4.Новітні технології в барній справі (скай-бар, нейлі-бар, бюті-бар, ловш-бар, пул-бар)</w:t>
      </w:r>
    </w:p>
    <w:p w14:paraId="257CF94D" w14:textId="77777777" w:rsidR="00E615DE" w:rsidRPr="00E615DE" w:rsidRDefault="00E615DE" w:rsidP="00E615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3"/>
      </w:tblGrid>
      <w:tr w:rsidR="00E615DE" w:rsidRPr="00E615DE" w14:paraId="201D425D" w14:textId="77777777" w:rsidTr="003F7033">
        <w:trPr>
          <w:trHeight w:val="1123"/>
        </w:trPr>
        <w:tc>
          <w:tcPr>
            <w:tcW w:w="9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4C076" w14:textId="77777777" w:rsidR="00E615DE" w:rsidRPr="00E615DE" w:rsidRDefault="00E615DE" w:rsidP="00E615DE">
            <w:pPr>
              <w:pStyle w:val="a3"/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uk-UA" w:eastAsia="en-US"/>
              </w:rPr>
            </w:pPr>
            <w:r w:rsidRPr="00E615DE">
              <w:rPr>
                <w:rFonts w:ascii="Times New Roman" w:hAnsi="Times New Roman"/>
                <w:b/>
                <w:sz w:val="28"/>
                <w:szCs w:val="28"/>
                <w:lang w:val="uk-UA" w:eastAsia="en-US"/>
              </w:rPr>
              <w:t>Реферати</w:t>
            </w:r>
          </w:p>
          <w:p w14:paraId="08083F45" w14:textId="77777777" w:rsidR="00E615DE" w:rsidRPr="00E615DE" w:rsidRDefault="00E615DE" w:rsidP="00E615DE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E615DE">
              <w:rPr>
                <w:rFonts w:ascii="Times New Roman" w:hAnsi="Times New Roman"/>
                <w:sz w:val="28"/>
                <w:szCs w:val="28"/>
                <w:lang w:val="uk-UA" w:eastAsia="en-US"/>
              </w:rPr>
              <w:t>Гриль-бари. Характеристика, асортимент продукції, рівень сервісу.</w:t>
            </w:r>
          </w:p>
          <w:p w14:paraId="3F6FE9B9" w14:textId="77777777" w:rsidR="00E615DE" w:rsidRPr="00E615DE" w:rsidRDefault="00E615DE" w:rsidP="00E615DE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E615DE">
              <w:rPr>
                <w:rFonts w:ascii="Times New Roman" w:hAnsi="Times New Roman"/>
                <w:sz w:val="28"/>
                <w:szCs w:val="28"/>
                <w:lang w:val="uk-UA" w:eastAsia="en-US"/>
              </w:rPr>
              <w:t>Суші-бари. Характеристика, асортимент продукції, рівень сервісу.</w:t>
            </w:r>
          </w:p>
          <w:p w14:paraId="436625C3" w14:textId="77777777" w:rsidR="00E615DE" w:rsidRPr="00E615DE" w:rsidRDefault="00E615DE" w:rsidP="00E615DE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E615DE">
              <w:rPr>
                <w:rFonts w:ascii="Times New Roman" w:hAnsi="Times New Roman"/>
                <w:sz w:val="28"/>
                <w:szCs w:val="28"/>
                <w:lang w:val="uk-UA" w:eastAsia="en-US"/>
              </w:rPr>
              <w:t>Пивні бари. Характеристика, додаткові послуги.</w:t>
            </w:r>
          </w:p>
          <w:p w14:paraId="40C39596" w14:textId="77777777" w:rsidR="00E615DE" w:rsidRPr="00E615DE" w:rsidRDefault="00E615DE" w:rsidP="00E615DE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  <w:r w:rsidRPr="00E615DE">
              <w:rPr>
                <w:rFonts w:ascii="Times New Roman" w:hAnsi="Times New Roman"/>
                <w:sz w:val="28"/>
                <w:szCs w:val="28"/>
                <w:lang w:val="uk-UA" w:eastAsia="en-US"/>
              </w:rPr>
              <w:t>Вітамінні бари. Склад приміщень, продовольче постачання, асортимент продукції, рівень сервісу.</w:t>
            </w:r>
          </w:p>
          <w:p w14:paraId="2A4E7CFA" w14:textId="77777777" w:rsidR="00E615DE" w:rsidRPr="00E615DE" w:rsidRDefault="00E615DE" w:rsidP="00E615DE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  <w:lang w:val="uk-UA" w:eastAsia="en-US"/>
              </w:rPr>
            </w:pPr>
          </w:p>
        </w:tc>
      </w:tr>
    </w:tbl>
    <w:p w14:paraId="1D879E76" w14:textId="77777777" w:rsidR="00E615DE" w:rsidRPr="00E615DE" w:rsidRDefault="00E615DE" w:rsidP="00E615D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6D6E2F0" w14:textId="77777777" w:rsidR="00E615DE" w:rsidRPr="00E615DE" w:rsidRDefault="00E615DE" w:rsidP="00E615D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615DE">
        <w:rPr>
          <w:rFonts w:ascii="Times New Roman" w:hAnsi="Times New Roman"/>
          <w:b/>
          <w:sz w:val="28"/>
          <w:szCs w:val="28"/>
          <w:lang w:val="uk-UA"/>
        </w:rPr>
        <w:t>Питання для актуалізації пізнавальної діяльності студентів</w:t>
      </w:r>
    </w:p>
    <w:p w14:paraId="2CCD1BBB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Яке призначення барів?</w:t>
      </w:r>
    </w:p>
    <w:p w14:paraId="53ADA93A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Які вимоги висуваються до оснащення різних типів барів?</w:t>
      </w:r>
    </w:p>
    <w:p w14:paraId="4841FD2C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Дайте характеристику барів вищого класу?</w:t>
      </w:r>
    </w:p>
    <w:p w14:paraId="269A586D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Дайте характеристику барів класу люкс?</w:t>
      </w:r>
    </w:p>
    <w:p w14:paraId="0A3F2677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Які особливості функціонування експрес-барів?</w:t>
      </w:r>
    </w:p>
    <w:p w14:paraId="33B3670B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Які особливості функціонування танцювальних-барів?</w:t>
      </w:r>
    </w:p>
    <w:p w14:paraId="0484D33D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Дайте характеристику снек-барів?</w:t>
      </w:r>
    </w:p>
    <w:p w14:paraId="76A86E26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Дайте характеристику десертних барів?</w:t>
      </w:r>
    </w:p>
    <w:p w14:paraId="3696A157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Дайте характеристику коктейль барів?</w:t>
      </w:r>
    </w:p>
    <w:p w14:paraId="4BB8520F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Дайте характеристику гриль барів?</w:t>
      </w:r>
    </w:p>
    <w:p w14:paraId="7930DFEA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Дайте характеристику винних барів?</w:t>
      </w:r>
    </w:p>
    <w:p w14:paraId="630B055F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Які особливості функціонування молочних-барів?</w:t>
      </w:r>
    </w:p>
    <w:p w14:paraId="38DA06F9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Дайте характеристику вітамінних барів?</w:t>
      </w:r>
    </w:p>
    <w:p w14:paraId="1F4A42CB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Які особливості функціонування пивних-барів?</w:t>
      </w:r>
    </w:p>
    <w:p w14:paraId="7EF13265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Які особливості функціонування фітобарів?</w:t>
      </w:r>
    </w:p>
    <w:p w14:paraId="062745EE" w14:textId="77777777" w:rsidR="00E615DE" w:rsidRPr="00E615DE" w:rsidRDefault="00E615DE" w:rsidP="00E615DE">
      <w:pPr>
        <w:pStyle w:val="a9"/>
        <w:numPr>
          <w:ilvl w:val="0"/>
          <w:numId w:val="3"/>
        </w:num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Який асортимент продукції салат-барів?</w:t>
      </w:r>
    </w:p>
    <w:p w14:paraId="2BB26B0B" w14:textId="77777777" w:rsidR="00E615DE" w:rsidRPr="00E615DE" w:rsidRDefault="00E615DE" w:rsidP="00E615DE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E615DE">
        <w:rPr>
          <w:rFonts w:ascii="Times New Roman" w:hAnsi="Times New Roman"/>
          <w:b/>
          <w:sz w:val="28"/>
          <w:szCs w:val="28"/>
          <w:lang w:val="uk-UA"/>
        </w:rPr>
        <w:t>Дослідницька робота</w:t>
      </w:r>
    </w:p>
    <w:p w14:paraId="76C14595" w14:textId="77777777" w:rsidR="00E615DE" w:rsidRPr="00E615DE" w:rsidRDefault="00E615DE" w:rsidP="00E615DE">
      <w:p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1.Порівняти чим відрізняється десерт-бар від коктейль-бару.</w:t>
      </w:r>
    </w:p>
    <w:p w14:paraId="6F9754FF" w14:textId="77777777" w:rsidR="00E615DE" w:rsidRPr="00E615DE" w:rsidRDefault="00E615DE" w:rsidP="00E615DE">
      <w:pPr>
        <w:rPr>
          <w:rFonts w:ascii="Times New Roman" w:hAnsi="Times New Roman"/>
          <w:sz w:val="28"/>
          <w:szCs w:val="28"/>
          <w:lang w:val="uk-UA"/>
        </w:rPr>
      </w:pPr>
      <w:r w:rsidRPr="00E615DE">
        <w:rPr>
          <w:rFonts w:ascii="Times New Roman" w:hAnsi="Times New Roman"/>
          <w:sz w:val="28"/>
          <w:szCs w:val="28"/>
          <w:lang w:val="uk-UA"/>
        </w:rPr>
        <w:t>2. Які на вашу думку новітні спеціалізовані бари на даний час переважають у закладах ресторанного господарства.</w:t>
      </w:r>
    </w:p>
    <w:p w14:paraId="1BA49BD2" w14:textId="77777777" w:rsidR="00E615DE" w:rsidRPr="00E615DE" w:rsidRDefault="00E615DE" w:rsidP="00E615DE">
      <w:pPr>
        <w:rPr>
          <w:sz w:val="28"/>
          <w:szCs w:val="28"/>
          <w:lang w:val="uk-UA"/>
        </w:rPr>
      </w:pPr>
    </w:p>
    <w:p w14:paraId="14FA9165" w14:textId="77777777" w:rsidR="00E615DE" w:rsidRDefault="00E615DE" w:rsidP="00E615DE">
      <w:pPr>
        <w:pStyle w:val="52"/>
        <w:shd w:val="clear" w:color="auto" w:fill="auto"/>
        <w:spacing w:before="0" w:after="82" w:line="276" w:lineRule="auto"/>
        <w:ind w:left="20"/>
        <w:rPr>
          <w:sz w:val="28"/>
          <w:szCs w:val="28"/>
          <w:lang w:val="uk-UA"/>
        </w:rPr>
      </w:pPr>
      <w:bookmarkStart w:id="2" w:name="bookmark38"/>
    </w:p>
    <w:p w14:paraId="6BA89BD1" w14:textId="77777777" w:rsidR="00E615DE" w:rsidRDefault="00E615DE" w:rsidP="00E615DE">
      <w:pPr>
        <w:pStyle w:val="52"/>
        <w:shd w:val="clear" w:color="auto" w:fill="auto"/>
        <w:spacing w:before="0" w:after="82" w:line="276" w:lineRule="auto"/>
        <w:ind w:left="20"/>
        <w:rPr>
          <w:sz w:val="28"/>
          <w:szCs w:val="28"/>
          <w:lang w:val="uk-UA"/>
        </w:rPr>
      </w:pPr>
    </w:p>
    <w:p w14:paraId="3E6E8FBF" w14:textId="77777777" w:rsidR="005F6BAE" w:rsidRDefault="005F6BAE" w:rsidP="00E615DE">
      <w:pPr>
        <w:pStyle w:val="52"/>
        <w:shd w:val="clear" w:color="auto" w:fill="auto"/>
        <w:spacing w:before="0" w:after="82" w:line="276" w:lineRule="auto"/>
        <w:ind w:left="20"/>
        <w:rPr>
          <w:sz w:val="28"/>
          <w:szCs w:val="28"/>
          <w:lang w:val="uk-UA"/>
        </w:rPr>
      </w:pPr>
    </w:p>
    <w:p w14:paraId="328D5EBD" w14:textId="77777777" w:rsidR="00E615DE" w:rsidRDefault="00E615DE" w:rsidP="00E615DE">
      <w:pPr>
        <w:pStyle w:val="52"/>
        <w:shd w:val="clear" w:color="auto" w:fill="auto"/>
        <w:spacing w:before="0" w:after="82" w:line="276" w:lineRule="auto"/>
        <w:ind w:left="20"/>
        <w:rPr>
          <w:sz w:val="28"/>
          <w:szCs w:val="28"/>
          <w:lang w:val="uk-UA"/>
        </w:rPr>
      </w:pPr>
    </w:p>
    <w:p w14:paraId="74785605" w14:textId="494FAD65" w:rsidR="00E615DE" w:rsidRPr="00E615DE" w:rsidRDefault="00E615DE" w:rsidP="00E615DE">
      <w:pPr>
        <w:pStyle w:val="52"/>
        <w:shd w:val="clear" w:color="auto" w:fill="auto"/>
        <w:spacing w:before="0" w:after="82" w:line="276" w:lineRule="auto"/>
        <w:ind w:left="20"/>
        <w:rPr>
          <w:sz w:val="28"/>
          <w:szCs w:val="28"/>
        </w:rPr>
      </w:pPr>
      <w:r w:rsidRPr="00E615DE">
        <w:rPr>
          <w:sz w:val="28"/>
          <w:szCs w:val="28"/>
        </w:rPr>
        <w:t xml:space="preserve">Тема 2. </w:t>
      </w:r>
      <w:bookmarkEnd w:id="2"/>
      <w:r w:rsidR="005D65B2" w:rsidRPr="00E36D7E">
        <w:rPr>
          <w:sz w:val="28"/>
          <w:szCs w:val="28"/>
          <w:lang w:val="en-US"/>
        </w:rPr>
        <w:t xml:space="preserve"> </w:t>
      </w:r>
      <w:r w:rsidR="005D65B2" w:rsidRPr="001C14E6">
        <w:rPr>
          <w:rFonts w:eastAsia="Calibri"/>
          <w:sz w:val="28"/>
          <w:szCs w:val="28"/>
        </w:rPr>
        <w:t>Характеристика торговельно-виробничої діяльності різних типів барів</w:t>
      </w:r>
    </w:p>
    <w:p w14:paraId="4788E418" w14:textId="77777777" w:rsidR="00E615DE" w:rsidRPr="00E615DE" w:rsidRDefault="00E615DE" w:rsidP="00E615DE">
      <w:pPr>
        <w:pStyle w:val="40"/>
        <w:shd w:val="clear" w:color="auto" w:fill="auto"/>
        <w:spacing w:before="0" w:after="0" w:line="276" w:lineRule="auto"/>
        <w:ind w:left="20"/>
        <w:rPr>
          <w:sz w:val="28"/>
          <w:szCs w:val="28"/>
        </w:rPr>
      </w:pPr>
      <w:r w:rsidRPr="00E615DE">
        <w:rPr>
          <w:rStyle w:val="40pt"/>
          <w:sz w:val="28"/>
          <w:szCs w:val="28"/>
        </w:rPr>
        <w:t>Практичне заняття (2 год)</w:t>
      </w:r>
    </w:p>
    <w:p w14:paraId="69A3444F" w14:textId="77777777" w:rsidR="00E615DE" w:rsidRPr="00E615DE" w:rsidRDefault="00E615DE" w:rsidP="00E615DE">
      <w:pPr>
        <w:pStyle w:val="50"/>
        <w:shd w:val="clear" w:color="auto" w:fill="auto"/>
        <w:spacing w:before="0" w:after="120" w:line="276" w:lineRule="auto"/>
        <w:ind w:left="20" w:right="20" w:firstLine="660"/>
        <w:rPr>
          <w:sz w:val="28"/>
          <w:szCs w:val="28"/>
        </w:rPr>
      </w:pPr>
      <w:r w:rsidRPr="00E615DE">
        <w:rPr>
          <w:sz w:val="28"/>
          <w:szCs w:val="28"/>
        </w:rPr>
        <w:t>Тема. Вивчення призначення будови та набуття нави</w:t>
      </w:r>
      <w:r w:rsidRPr="00E615DE">
        <w:rPr>
          <w:sz w:val="28"/>
          <w:szCs w:val="28"/>
        </w:rPr>
        <w:softHyphen/>
        <w:t>чок експлуатації інвентарю, інструментів, торговельно-тех</w:t>
      </w:r>
      <w:r w:rsidRPr="00E615DE">
        <w:rPr>
          <w:sz w:val="28"/>
          <w:szCs w:val="28"/>
        </w:rPr>
        <w:softHyphen/>
        <w:t>нологічного обладнання бару з дотриманням вимог безпеки праці. Оформлення барної стійки</w:t>
      </w:r>
    </w:p>
    <w:p w14:paraId="37807180" w14:textId="77777777" w:rsidR="00E615DE" w:rsidRPr="00E615DE" w:rsidRDefault="00E615DE" w:rsidP="00E615DE">
      <w:pPr>
        <w:pStyle w:val="41"/>
        <w:shd w:val="clear" w:color="auto" w:fill="auto"/>
        <w:spacing w:before="0" w:after="0" w:line="276" w:lineRule="auto"/>
        <w:ind w:left="20" w:right="20" w:firstLine="660"/>
        <w:rPr>
          <w:color w:val="000000"/>
          <w:sz w:val="28"/>
          <w:szCs w:val="28"/>
          <w:shd w:val="clear" w:color="auto" w:fill="FFFFFF"/>
          <w:lang w:val="uk-UA"/>
        </w:rPr>
      </w:pPr>
      <w:r w:rsidRPr="00E615DE">
        <w:rPr>
          <w:rStyle w:val="0pt"/>
          <w:sz w:val="28"/>
          <w:szCs w:val="28"/>
        </w:rPr>
        <w:t>Мета заняття:</w:t>
      </w:r>
      <w:r w:rsidRPr="00E615DE">
        <w:rPr>
          <w:rStyle w:val="2"/>
          <w:sz w:val="28"/>
          <w:szCs w:val="28"/>
        </w:rPr>
        <w:t xml:space="preserve"> формування умінь та навичок щодо експлуатації інвентарю, інструментів, торговельно-технологіч</w:t>
      </w:r>
      <w:r w:rsidRPr="00E615DE">
        <w:rPr>
          <w:rStyle w:val="2"/>
          <w:sz w:val="28"/>
          <w:szCs w:val="28"/>
        </w:rPr>
        <w:softHyphen/>
        <w:t>ного обладнання бару, оформлення барної стійки.</w:t>
      </w:r>
    </w:p>
    <w:p w14:paraId="558F1D6E" w14:textId="77777777" w:rsidR="00E615DE" w:rsidRPr="005F6BAE" w:rsidRDefault="00E615DE" w:rsidP="00E615DE">
      <w:pPr>
        <w:pStyle w:val="41"/>
        <w:shd w:val="clear" w:color="auto" w:fill="auto"/>
        <w:spacing w:before="0" w:after="157" w:line="276" w:lineRule="auto"/>
        <w:ind w:left="20" w:firstLine="660"/>
        <w:rPr>
          <w:sz w:val="28"/>
          <w:szCs w:val="28"/>
          <w:lang w:val="uk-UA"/>
        </w:rPr>
      </w:pPr>
      <w:r w:rsidRPr="00E615DE">
        <w:rPr>
          <w:rStyle w:val="0pt"/>
          <w:sz w:val="28"/>
          <w:szCs w:val="28"/>
        </w:rPr>
        <w:t>Література:</w:t>
      </w:r>
      <w:r w:rsidRPr="00E615DE">
        <w:rPr>
          <w:rStyle w:val="2"/>
          <w:sz w:val="28"/>
          <w:szCs w:val="28"/>
        </w:rPr>
        <w:t xml:space="preserve"> 3; 5 - 7; 9 - 14.</w:t>
      </w:r>
    </w:p>
    <w:p w14:paraId="6E68EE4F" w14:textId="77777777" w:rsidR="00E615DE" w:rsidRPr="005F6BAE" w:rsidRDefault="00E615DE" w:rsidP="00E615DE">
      <w:pPr>
        <w:pStyle w:val="40"/>
        <w:shd w:val="clear" w:color="auto" w:fill="auto"/>
        <w:spacing w:before="0" w:after="0" w:line="276" w:lineRule="auto"/>
        <w:ind w:left="20"/>
        <w:rPr>
          <w:sz w:val="28"/>
          <w:szCs w:val="28"/>
          <w:lang w:val="uk-UA"/>
        </w:rPr>
      </w:pPr>
      <w:r w:rsidRPr="00E615DE">
        <w:rPr>
          <w:rStyle w:val="40pt"/>
          <w:sz w:val="28"/>
          <w:szCs w:val="28"/>
        </w:rPr>
        <w:t>Матеріально-технічне забезпечення заняття</w:t>
      </w:r>
    </w:p>
    <w:p w14:paraId="4A8B3560" w14:textId="77777777" w:rsidR="00E615DE" w:rsidRPr="005F6BAE" w:rsidRDefault="00E615DE" w:rsidP="00E615DE">
      <w:pPr>
        <w:pStyle w:val="41"/>
        <w:shd w:val="clear" w:color="auto" w:fill="auto"/>
        <w:spacing w:before="0" w:after="0" w:line="276" w:lineRule="auto"/>
        <w:ind w:left="20" w:right="20" w:firstLine="660"/>
        <w:rPr>
          <w:sz w:val="28"/>
          <w:szCs w:val="28"/>
          <w:lang w:val="uk-UA"/>
        </w:rPr>
      </w:pPr>
      <w:r w:rsidRPr="00E615DE">
        <w:rPr>
          <w:rStyle w:val="2"/>
          <w:sz w:val="28"/>
          <w:szCs w:val="28"/>
        </w:rPr>
        <w:t>Натуральні зразки торговельно-технологічного устатку</w:t>
      </w:r>
      <w:r w:rsidRPr="00E615DE">
        <w:rPr>
          <w:rStyle w:val="2"/>
          <w:sz w:val="28"/>
          <w:szCs w:val="28"/>
        </w:rPr>
        <w:softHyphen/>
        <w:t>вання, інвентарю, інструментів, аксесуарів для оформлення барної стійки; калькулятор; канцелярське приладдя; зразки цінників.</w:t>
      </w:r>
    </w:p>
    <w:p w14:paraId="598B7446" w14:textId="77777777" w:rsidR="00E615DE" w:rsidRPr="00E615DE" w:rsidRDefault="00E615DE" w:rsidP="00E615DE">
      <w:pPr>
        <w:pStyle w:val="120"/>
        <w:shd w:val="clear" w:color="auto" w:fill="auto"/>
        <w:spacing w:before="0" w:line="276" w:lineRule="auto"/>
        <w:ind w:left="20"/>
        <w:rPr>
          <w:sz w:val="28"/>
          <w:szCs w:val="28"/>
        </w:rPr>
      </w:pPr>
      <w:r w:rsidRPr="00E615DE">
        <w:rPr>
          <w:rStyle w:val="120pt"/>
          <w:sz w:val="28"/>
          <w:szCs w:val="28"/>
        </w:rPr>
        <w:t>МЕТОДИЧНІ РЕКОМЕНДАЦІЇ</w:t>
      </w:r>
    </w:p>
    <w:p w14:paraId="55F87772" w14:textId="77777777" w:rsidR="00E615DE" w:rsidRPr="00E615DE" w:rsidRDefault="00E615DE" w:rsidP="00E615DE">
      <w:pPr>
        <w:pStyle w:val="41"/>
        <w:shd w:val="clear" w:color="auto" w:fill="auto"/>
        <w:spacing w:before="0" w:after="0" w:line="276" w:lineRule="auto"/>
        <w:ind w:left="20" w:right="20" w:firstLine="660"/>
        <w:rPr>
          <w:sz w:val="28"/>
          <w:szCs w:val="28"/>
        </w:rPr>
      </w:pPr>
      <w:r w:rsidRPr="00E615DE">
        <w:rPr>
          <w:rStyle w:val="2"/>
          <w:sz w:val="28"/>
          <w:szCs w:val="28"/>
        </w:rPr>
        <w:t xml:space="preserve">Основним видом обладнання в торговельному залі бару є </w:t>
      </w:r>
      <w:r w:rsidRPr="00E615DE">
        <w:rPr>
          <w:rStyle w:val="0pt"/>
          <w:sz w:val="28"/>
          <w:szCs w:val="28"/>
        </w:rPr>
        <w:t>барна стійка</w:t>
      </w:r>
      <w:r w:rsidRPr="00E615DE">
        <w:rPr>
          <w:rStyle w:val="2"/>
          <w:sz w:val="28"/>
          <w:szCs w:val="28"/>
        </w:rPr>
        <w:t>, форма якої визначає загальний вигляд інтер’єру; пряма, у вигляді букви П або Г, надає бару строгого акаде</w:t>
      </w:r>
      <w:r w:rsidRPr="00E615DE">
        <w:rPr>
          <w:rStyle w:val="2"/>
          <w:sz w:val="28"/>
          <w:szCs w:val="28"/>
        </w:rPr>
        <w:softHyphen/>
        <w:t>мічного вигляду. Стійки такої конфігурації встановлюють, зде</w:t>
      </w:r>
      <w:r w:rsidRPr="00E615DE">
        <w:rPr>
          <w:rStyle w:val="2"/>
          <w:sz w:val="28"/>
          <w:szCs w:val="28"/>
        </w:rPr>
        <w:softHyphen/>
        <w:t>більшого, у вестибюлях та холах готелів. У барах, що працюють у нічний час, краще встановлювати стійки, які мають форму будь-якої геометричної фігури - півколо, хвиля, напів</w:t>
      </w:r>
      <w:r>
        <w:rPr>
          <w:rStyle w:val="2"/>
          <w:sz w:val="28"/>
          <w:szCs w:val="28"/>
        </w:rPr>
        <w:t xml:space="preserve"> </w:t>
      </w:r>
      <w:r w:rsidRPr="00E615DE">
        <w:rPr>
          <w:rStyle w:val="2"/>
          <w:sz w:val="28"/>
          <w:szCs w:val="28"/>
        </w:rPr>
        <w:t>овал; сек</w:t>
      </w:r>
      <w:r w:rsidRPr="00E615DE">
        <w:rPr>
          <w:rStyle w:val="2"/>
          <w:sz w:val="28"/>
          <w:szCs w:val="28"/>
        </w:rPr>
        <w:softHyphen/>
        <w:t>ції монтують, надаючи їм неправильної форми.</w:t>
      </w:r>
    </w:p>
    <w:p w14:paraId="380B3E56" w14:textId="77777777" w:rsidR="00E615DE" w:rsidRPr="00E615DE" w:rsidRDefault="00E615DE" w:rsidP="00C21FE5">
      <w:pPr>
        <w:pStyle w:val="41"/>
        <w:shd w:val="clear" w:color="auto" w:fill="auto"/>
        <w:spacing w:before="0" w:after="0" w:line="276" w:lineRule="auto"/>
        <w:ind w:left="20" w:right="20" w:firstLine="660"/>
        <w:rPr>
          <w:sz w:val="28"/>
          <w:szCs w:val="28"/>
        </w:rPr>
      </w:pPr>
      <w:r w:rsidRPr="00E615DE">
        <w:rPr>
          <w:rStyle w:val="2"/>
          <w:sz w:val="28"/>
          <w:szCs w:val="28"/>
        </w:rPr>
        <w:t>Барні стійки компонують найчастіше вздовж стін, а в ок</w:t>
      </w:r>
      <w:r w:rsidRPr="00E615DE">
        <w:rPr>
          <w:rStyle w:val="2"/>
          <w:sz w:val="28"/>
          <w:szCs w:val="28"/>
        </w:rPr>
        <w:softHyphen/>
        <w:t>ремих випадках секції розташовують за принципом острова, тобто в центрі торговельного залу.</w:t>
      </w:r>
    </w:p>
    <w:p w14:paraId="22632EA1" w14:textId="77777777" w:rsidR="00E615DE" w:rsidRDefault="00E615DE" w:rsidP="00C21FE5">
      <w:pPr>
        <w:pStyle w:val="a3"/>
        <w:spacing w:line="276" w:lineRule="auto"/>
        <w:rPr>
          <w:rStyle w:val="2"/>
          <w:rFonts w:eastAsiaTheme="minorHAnsi"/>
          <w:sz w:val="28"/>
          <w:szCs w:val="28"/>
        </w:rPr>
      </w:pPr>
      <w:r w:rsidRPr="00E615DE">
        <w:rPr>
          <w:rStyle w:val="2"/>
          <w:rFonts w:eastAsiaTheme="minorEastAsia"/>
          <w:sz w:val="28"/>
          <w:szCs w:val="28"/>
        </w:rPr>
        <w:t>Барну стійку обшивають цінними оздоблювальними ма</w:t>
      </w:r>
      <w:r w:rsidRPr="00E615DE">
        <w:rPr>
          <w:rStyle w:val="2"/>
          <w:rFonts w:eastAsiaTheme="minorEastAsia"/>
          <w:sz w:val="28"/>
          <w:szCs w:val="28"/>
        </w:rPr>
        <w:softHyphen/>
        <w:t>теріалами, що гармонують з інтер’єром торговельного залу та меблями.</w:t>
      </w:r>
    </w:p>
    <w:p w14:paraId="5200919B" w14:textId="77777777" w:rsidR="00E615DE" w:rsidRPr="00E615DE" w:rsidRDefault="00E615DE" w:rsidP="00C21FE5">
      <w:pPr>
        <w:pStyle w:val="a3"/>
        <w:spacing w:line="276" w:lineRule="auto"/>
        <w:jc w:val="both"/>
      </w:pPr>
      <w:r>
        <w:rPr>
          <w:rStyle w:val="2"/>
          <w:rFonts w:eastAsiaTheme="minorEastAsia"/>
          <w:sz w:val="28"/>
          <w:szCs w:val="28"/>
        </w:rPr>
        <w:t xml:space="preserve">         </w:t>
      </w:r>
      <w:r w:rsidRPr="00E615DE">
        <w:rPr>
          <w:rStyle w:val="2"/>
          <w:rFonts w:eastAsiaTheme="minorEastAsia"/>
          <w:sz w:val="28"/>
          <w:szCs w:val="28"/>
        </w:rPr>
        <w:t>Стільники барних стійок виконують із мармуру або гра</w:t>
      </w:r>
      <w:r w:rsidRPr="00E615DE">
        <w:rPr>
          <w:rStyle w:val="2"/>
          <w:rFonts w:eastAsiaTheme="minorEastAsia"/>
          <w:sz w:val="28"/>
          <w:szCs w:val="28"/>
        </w:rPr>
        <w:softHyphen/>
        <w:t>ніту, постформінгу різних кольорів, натурального лакованого дерева, деревоплити, облицьованої мідним або анодованим лис</w:t>
      </w:r>
      <w:r w:rsidRPr="00E615DE">
        <w:rPr>
          <w:rStyle w:val="2"/>
          <w:rFonts w:eastAsiaTheme="minorEastAsia"/>
          <w:sz w:val="28"/>
          <w:szCs w:val="28"/>
        </w:rPr>
        <w:softHyphen/>
        <w:t>том, небитким склом. Переднє облицювання виконують із нату</w:t>
      </w:r>
      <w:r w:rsidRPr="00E615DE">
        <w:rPr>
          <w:rStyle w:val="2"/>
          <w:rFonts w:eastAsiaTheme="minorEastAsia"/>
          <w:sz w:val="28"/>
          <w:szCs w:val="28"/>
        </w:rPr>
        <w:softHyphen/>
        <w:t xml:space="preserve">рального дерева, високоміцного фактурного скла, анодованого алюмінію, пластику. Облицювання оздоблюють під фактуру горіх, вишня, дуб, слонова кість, лакування у відповідний колір або зі шкіряною оббивкою червоного дерева й іншого </w:t>
      </w:r>
      <w:r w:rsidRPr="00E615DE">
        <w:rPr>
          <w:rStyle w:val="2"/>
          <w:rFonts w:eastAsiaTheme="minorEastAsia"/>
          <w:sz w:val="28"/>
          <w:szCs w:val="28"/>
        </w:rPr>
        <w:lastRenderedPageBreak/>
        <w:t>кольорів. Плінтуси для барних стійок облицьовують листом міді, бронзи, хрому, нікелю, анодованого алюмінію тощо.</w:t>
      </w:r>
    </w:p>
    <w:p w14:paraId="7ADECD35" w14:textId="77777777" w:rsidR="00C21FE5" w:rsidRDefault="00E615DE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rStyle w:val="2"/>
          <w:sz w:val="28"/>
          <w:szCs w:val="28"/>
        </w:rPr>
      </w:pPr>
      <w:r w:rsidRPr="00E615DE">
        <w:rPr>
          <w:rStyle w:val="2"/>
          <w:sz w:val="28"/>
          <w:szCs w:val="28"/>
        </w:rPr>
        <w:t>Потрібно ознайомитися з</w:t>
      </w:r>
      <w:r w:rsidR="00C21FE5">
        <w:rPr>
          <w:rStyle w:val="2"/>
          <w:sz w:val="28"/>
          <w:szCs w:val="28"/>
        </w:rPr>
        <w:t xml:space="preserve"> інвентарем, інструментами бару.</w:t>
      </w:r>
    </w:p>
    <w:p w14:paraId="50736BA8" w14:textId="77777777" w:rsidR="00E615DE" w:rsidRPr="00E615DE" w:rsidRDefault="00E615DE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  <w:lang w:val="uk-UA"/>
        </w:rPr>
      </w:pPr>
      <w:r w:rsidRPr="00E615DE">
        <w:rPr>
          <w:rStyle w:val="0pt"/>
          <w:sz w:val="28"/>
          <w:szCs w:val="28"/>
        </w:rPr>
        <w:t>Шейкер -</w:t>
      </w:r>
      <w:r w:rsidRPr="00E615DE">
        <w:rPr>
          <w:rStyle w:val="2"/>
          <w:sz w:val="28"/>
          <w:szCs w:val="28"/>
        </w:rPr>
        <w:t xml:space="preserve"> ручний прилад, різкими рухами якого бармен змішує й одночасно охолоджує всі компоненти напою, що входять до його складу. Слово “шейкер” у перекладі з англій</w:t>
      </w:r>
      <w:r w:rsidRPr="00E615DE">
        <w:rPr>
          <w:rStyle w:val="2"/>
          <w:sz w:val="28"/>
          <w:szCs w:val="28"/>
        </w:rPr>
        <w:softHyphen/>
        <w:t>ської означає “збовтати”.</w:t>
      </w:r>
    </w:p>
    <w:p w14:paraId="76F5DA2E" w14:textId="77777777" w:rsidR="00E615DE" w:rsidRPr="00E615DE" w:rsidRDefault="00E615DE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  <w:lang w:val="uk-UA"/>
        </w:rPr>
      </w:pPr>
      <w:r w:rsidRPr="00E615DE">
        <w:rPr>
          <w:rStyle w:val="2"/>
          <w:sz w:val="28"/>
          <w:szCs w:val="28"/>
        </w:rPr>
        <w:t>Шейкер складається з трьох частин: склянки, у яку кла</w:t>
      </w:r>
      <w:r w:rsidRPr="00E615DE">
        <w:rPr>
          <w:rStyle w:val="2"/>
          <w:sz w:val="28"/>
          <w:szCs w:val="28"/>
        </w:rPr>
        <w:softHyphen/>
        <w:t>дуть лід і зливають усі змішувані компоненти, кришки із си</w:t>
      </w:r>
      <w:r w:rsidRPr="00E615DE">
        <w:rPr>
          <w:rStyle w:val="2"/>
          <w:sz w:val="28"/>
          <w:szCs w:val="28"/>
        </w:rPr>
        <w:softHyphen/>
        <w:t>течком і ковпачка, який вдягається на фланець отвору та за</w:t>
      </w:r>
      <w:r w:rsidRPr="00E615DE">
        <w:rPr>
          <w:rStyle w:val="2"/>
          <w:sz w:val="28"/>
          <w:szCs w:val="28"/>
        </w:rPr>
        <w:softHyphen/>
        <w:t>криває його. Шейкери виготовляють зі срібла, мельхіору, не</w:t>
      </w:r>
      <w:r w:rsidRPr="00E615DE">
        <w:rPr>
          <w:rStyle w:val="2"/>
          <w:sz w:val="28"/>
          <w:szCs w:val="28"/>
        </w:rPr>
        <w:softHyphen/>
        <w:t>ржавіючої сталі, скла, пластмаси: об’єм 0,25 л; 0,3 л; 0,5 л; 0,7 л.</w:t>
      </w:r>
    </w:p>
    <w:p w14:paraId="50C001DC" w14:textId="77777777" w:rsidR="00E615DE" w:rsidRPr="00E615DE" w:rsidRDefault="00E615DE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</w:rPr>
      </w:pPr>
      <w:r w:rsidRPr="00E615DE">
        <w:rPr>
          <w:rStyle w:val="0pt"/>
          <w:sz w:val="28"/>
          <w:szCs w:val="28"/>
        </w:rPr>
        <w:t>Міксер</w:t>
      </w:r>
      <w:r w:rsidRPr="00E615DE">
        <w:rPr>
          <w:rStyle w:val="2"/>
          <w:sz w:val="28"/>
          <w:szCs w:val="28"/>
        </w:rPr>
        <w:t xml:space="preserve"> для ручного змішування - це склянка ємністю 400 - 500 мл, на стінках якої нанесено кілька шкал об’єму з ура</w:t>
      </w:r>
      <w:r w:rsidRPr="00E615DE">
        <w:rPr>
          <w:rStyle w:val="2"/>
          <w:sz w:val="28"/>
          <w:szCs w:val="28"/>
        </w:rPr>
        <w:softHyphen/>
        <w:t>хуванням питомої ваги різних напоїв.</w:t>
      </w:r>
    </w:p>
    <w:p w14:paraId="7114252B" w14:textId="77777777" w:rsidR="00E615DE" w:rsidRPr="00E615DE" w:rsidRDefault="00E615DE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</w:rPr>
      </w:pPr>
      <w:r w:rsidRPr="00E615DE">
        <w:rPr>
          <w:rStyle w:val="0pt"/>
          <w:sz w:val="28"/>
          <w:szCs w:val="28"/>
        </w:rPr>
        <w:t>Коктейльна ложка -</w:t>
      </w:r>
      <w:r w:rsidRPr="00E615DE">
        <w:rPr>
          <w:rStyle w:val="2"/>
          <w:sz w:val="28"/>
          <w:szCs w:val="28"/>
        </w:rPr>
        <w:t xml:space="preserve"> металева ложка з нержавіючої сталі чи мельхіору з довгою круглою ручкою для прокручування між пальцями при змішуванні, довжина ручки - до 27 см.</w:t>
      </w:r>
    </w:p>
    <w:p w14:paraId="2CE2D111" w14:textId="77777777" w:rsidR="00E615DE" w:rsidRPr="00E615DE" w:rsidRDefault="00E615DE" w:rsidP="00C21FE5">
      <w:pPr>
        <w:pStyle w:val="41"/>
        <w:shd w:val="clear" w:color="auto" w:fill="auto"/>
        <w:spacing w:before="0" w:after="0" w:line="276" w:lineRule="auto"/>
        <w:ind w:left="20" w:firstLine="700"/>
        <w:rPr>
          <w:sz w:val="28"/>
          <w:szCs w:val="28"/>
        </w:rPr>
      </w:pPr>
      <w:r w:rsidRPr="00E615DE">
        <w:rPr>
          <w:rStyle w:val="0pt"/>
          <w:sz w:val="28"/>
          <w:szCs w:val="28"/>
        </w:rPr>
        <w:t>Ложки мірні</w:t>
      </w:r>
      <w:r w:rsidRPr="00E615DE">
        <w:rPr>
          <w:rStyle w:val="2"/>
          <w:sz w:val="28"/>
          <w:szCs w:val="28"/>
        </w:rPr>
        <w:t xml:space="preserve"> 5 мл, 10 мл, 15 мл для сиропів.</w:t>
      </w:r>
    </w:p>
    <w:p w14:paraId="147B4921" w14:textId="77777777" w:rsidR="00E615DE" w:rsidRPr="00E615DE" w:rsidRDefault="00E615DE" w:rsidP="00C21FE5">
      <w:pPr>
        <w:pStyle w:val="41"/>
        <w:shd w:val="clear" w:color="auto" w:fill="auto"/>
        <w:spacing w:before="0" w:after="0" w:line="276" w:lineRule="auto"/>
        <w:ind w:left="20" w:firstLine="700"/>
        <w:rPr>
          <w:sz w:val="28"/>
          <w:szCs w:val="28"/>
        </w:rPr>
      </w:pPr>
      <w:r w:rsidRPr="00E615DE">
        <w:rPr>
          <w:rStyle w:val="0pt"/>
          <w:sz w:val="28"/>
          <w:szCs w:val="28"/>
        </w:rPr>
        <w:t>Джигер -</w:t>
      </w:r>
      <w:r w:rsidRPr="00E615DE">
        <w:rPr>
          <w:rStyle w:val="2"/>
          <w:sz w:val="28"/>
          <w:szCs w:val="28"/>
        </w:rPr>
        <w:t xml:space="preserve"> спарена мірна мензурка (20/40 мл).</w:t>
      </w:r>
    </w:p>
    <w:p w14:paraId="58B12332" w14:textId="77777777" w:rsidR="00E615DE" w:rsidRPr="00E615DE" w:rsidRDefault="00E615DE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</w:rPr>
      </w:pPr>
      <w:r w:rsidRPr="00E615DE">
        <w:rPr>
          <w:rStyle w:val="0pt"/>
          <w:sz w:val="28"/>
          <w:szCs w:val="28"/>
        </w:rPr>
        <w:t>Каструлька-турка</w:t>
      </w:r>
      <w:r w:rsidRPr="00E615DE">
        <w:rPr>
          <w:rStyle w:val="2"/>
          <w:sz w:val="28"/>
          <w:szCs w:val="28"/>
        </w:rPr>
        <w:t xml:space="preserve"> - металевий посуд, який має форму усіченого конуса із ручкою. Призначена для варіння та подаван</w:t>
      </w:r>
      <w:r w:rsidRPr="00E615DE">
        <w:rPr>
          <w:rStyle w:val="2"/>
          <w:sz w:val="28"/>
          <w:szCs w:val="28"/>
        </w:rPr>
        <w:softHyphen/>
        <w:t>ня кави по-східному.</w:t>
      </w:r>
    </w:p>
    <w:p w14:paraId="1EA01573" w14:textId="77777777" w:rsidR="00E615DE" w:rsidRDefault="00E615DE" w:rsidP="00C21FE5">
      <w:pPr>
        <w:pStyle w:val="a3"/>
        <w:spacing w:line="276" w:lineRule="auto"/>
        <w:rPr>
          <w:rStyle w:val="2"/>
          <w:rFonts w:eastAsiaTheme="minorHAnsi"/>
          <w:sz w:val="28"/>
          <w:szCs w:val="28"/>
        </w:rPr>
      </w:pPr>
      <w:r w:rsidRPr="00E615DE">
        <w:rPr>
          <w:rStyle w:val="0pt"/>
          <w:rFonts w:eastAsiaTheme="minorEastAsia"/>
          <w:sz w:val="28"/>
          <w:szCs w:val="28"/>
        </w:rPr>
        <w:t>Барне сито</w:t>
      </w:r>
      <w:r w:rsidRPr="00E615DE">
        <w:rPr>
          <w:rStyle w:val="2"/>
          <w:rFonts w:eastAsiaTheme="minorEastAsia"/>
          <w:sz w:val="28"/>
          <w:szCs w:val="28"/>
        </w:rPr>
        <w:t xml:space="preserve"> (стропар, стрейнер) - служить для проціджу</w:t>
      </w:r>
      <w:r w:rsidRPr="00E615DE">
        <w:rPr>
          <w:rStyle w:val="2"/>
          <w:rFonts w:eastAsiaTheme="minorEastAsia"/>
          <w:sz w:val="28"/>
          <w:szCs w:val="28"/>
        </w:rPr>
        <w:softHyphen/>
        <w:t>вання коктейлів і змішаних напоїв, приготовлених у змішу</w:t>
      </w:r>
      <w:r w:rsidRPr="00E615DE">
        <w:rPr>
          <w:rStyle w:val="2"/>
          <w:rFonts w:eastAsiaTheme="minorEastAsia"/>
          <w:sz w:val="28"/>
          <w:szCs w:val="28"/>
        </w:rPr>
        <w:softHyphen/>
        <w:t>вальній склянці.</w:t>
      </w:r>
    </w:p>
    <w:p w14:paraId="7E639FE9" w14:textId="77777777" w:rsidR="00C21FE5" w:rsidRPr="00C21FE5" w:rsidRDefault="00C21FE5" w:rsidP="00C21FE5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0pt"/>
          <w:rFonts w:eastAsia="Calibri"/>
          <w:sz w:val="24"/>
          <w:szCs w:val="24"/>
        </w:rPr>
        <w:t xml:space="preserve">           </w:t>
      </w:r>
      <w:r w:rsidRPr="00C21FE5">
        <w:rPr>
          <w:rStyle w:val="0pt"/>
          <w:rFonts w:eastAsia="Calibri"/>
          <w:sz w:val="28"/>
          <w:szCs w:val="28"/>
        </w:rPr>
        <w:t>Сепаратор для яєць</w:t>
      </w:r>
      <w:r w:rsidRPr="00C21FE5">
        <w:rPr>
          <w:rStyle w:val="2"/>
          <w:rFonts w:eastAsiaTheme="minorEastAsia"/>
          <w:sz w:val="28"/>
          <w:szCs w:val="28"/>
        </w:rPr>
        <w:t xml:space="preserve"> - застосовується під час приго</w:t>
      </w:r>
      <w:r w:rsidRPr="00C21FE5">
        <w:rPr>
          <w:rStyle w:val="2"/>
          <w:rFonts w:eastAsiaTheme="minorEastAsia"/>
          <w:sz w:val="28"/>
          <w:szCs w:val="28"/>
        </w:rPr>
        <w:softHyphen/>
        <w:t>тування фліпів, складних коктейлів-аустерів.</w:t>
      </w:r>
    </w:p>
    <w:p w14:paraId="4EFAA441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</w:rPr>
      </w:pPr>
      <w:r w:rsidRPr="00C21FE5">
        <w:rPr>
          <w:rStyle w:val="0pt"/>
          <w:rFonts w:eastAsia="Calibri"/>
          <w:sz w:val="28"/>
          <w:szCs w:val="28"/>
        </w:rPr>
        <w:t>Відкривачі посуду</w:t>
      </w:r>
      <w:r w:rsidRPr="00C21FE5">
        <w:rPr>
          <w:rStyle w:val="2"/>
          <w:sz w:val="28"/>
          <w:szCs w:val="28"/>
        </w:rPr>
        <w:t>: ключ для кронкорків, ключ для від</w:t>
      </w:r>
      <w:r w:rsidRPr="00C21FE5">
        <w:rPr>
          <w:rStyle w:val="2"/>
          <w:sz w:val="28"/>
          <w:szCs w:val="28"/>
        </w:rPr>
        <w:softHyphen/>
        <w:t>кривання скляних консервних банок, ключ із гачком для зняття металевих і пластмасових ковпачків, штопор із важелем.</w:t>
      </w:r>
    </w:p>
    <w:p w14:paraId="007C4023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</w:rPr>
      </w:pPr>
      <w:r w:rsidRPr="00C21FE5">
        <w:rPr>
          <w:rStyle w:val="0pt"/>
          <w:rFonts w:eastAsia="Calibri"/>
          <w:sz w:val="28"/>
          <w:szCs w:val="28"/>
        </w:rPr>
        <w:t>Терка</w:t>
      </w:r>
      <w:r w:rsidRPr="00C21FE5">
        <w:rPr>
          <w:rStyle w:val="2"/>
          <w:sz w:val="28"/>
          <w:szCs w:val="28"/>
        </w:rPr>
        <w:t xml:space="preserve"> застосовується для подрібнення шоколаду та мус</w:t>
      </w:r>
      <w:r w:rsidRPr="00C21FE5">
        <w:rPr>
          <w:rStyle w:val="2"/>
          <w:sz w:val="28"/>
          <w:szCs w:val="28"/>
        </w:rPr>
        <w:softHyphen/>
        <w:t>катного горіха до порошкоподібного стану.</w:t>
      </w:r>
    </w:p>
    <w:p w14:paraId="39B52F1F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  <w:lang w:val="uk-UA"/>
        </w:rPr>
      </w:pPr>
      <w:r w:rsidRPr="00C21FE5">
        <w:rPr>
          <w:rStyle w:val="2"/>
          <w:sz w:val="28"/>
          <w:szCs w:val="28"/>
        </w:rPr>
        <w:t>Розділювач для яблук із виделкою і скидувачем. Розді</w:t>
      </w:r>
      <w:r w:rsidRPr="00C21FE5">
        <w:rPr>
          <w:rStyle w:val="2"/>
          <w:sz w:val="28"/>
          <w:szCs w:val="28"/>
        </w:rPr>
        <w:softHyphen/>
        <w:t>лювач являє собою металеве кільце з пластинами, що промене</w:t>
      </w:r>
      <w:r w:rsidRPr="00C21FE5">
        <w:rPr>
          <w:rStyle w:val="2"/>
          <w:sz w:val="28"/>
          <w:szCs w:val="28"/>
        </w:rPr>
        <w:softHyphen/>
        <w:t>подібно від нього розходяться, та ручкою. Яблуко переноситься виделкою зі скидувачем із вази на пиріжкову тарілку, а потім виделку забрати, зверху на яблуко покласти розділювач і під тиском він розрізає яблуко на часточки, витягуючи серцевину із зернятками.</w:t>
      </w:r>
    </w:p>
    <w:p w14:paraId="76DD78C6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 w:firstLine="700"/>
        <w:rPr>
          <w:sz w:val="28"/>
          <w:szCs w:val="28"/>
        </w:rPr>
      </w:pPr>
      <w:r w:rsidRPr="00C21FE5">
        <w:rPr>
          <w:rStyle w:val="0pt"/>
          <w:rFonts w:eastAsia="Calibri"/>
          <w:sz w:val="28"/>
          <w:szCs w:val="28"/>
        </w:rPr>
        <w:t>Дошка</w:t>
      </w:r>
      <w:r w:rsidRPr="00C21FE5">
        <w:rPr>
          <w:rStyle w:val="2"/>
          <w:sz w:val="28"/>
          <w:szCs w:val="28"/>
        </w:rPr>
        <w:t xml:space="preserve"> для нарізування цитрусових і фруктів.</w:t>
      </w:r>
    </w:p>
    <w:p w14:paraId="296F384C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Дошка з харчового нейлону для нарізування гастроно</w:t>
      </w:r>
      <w:r w:rsidRPr="00C21FE5">
        <w:rPr>
          <w:rStyle w:val="2"/>
          <w:sz w:val="28"/>
          <w:szCs w:val="28"/>
        </w:rPr>
        <w:softHyphen/>
        <w:t>мічних продуктів.</w:t>
      </w:r>
    </w:p>
    <w:p w14:paraId="2ACF7289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lastRenderedPageBreak/>
        <w:t>Виделка зі скидувачем для перекладання продуктів на закусочну або пиріжкову тарілку.</w:t>
      </w:r>
    </w:p>
    <w:p w14:paraId="7369AAB6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Ложка-виїмка для морозива - для виймання з гільзи твердого морозива.</w:t>
      </w:r>
    </w:p>
    <w:p w14:paraId="37C70A1E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 w:firstLine="70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Щипці з невеликими шипами на ланках для кубиків</w:t>
      </w:r>
    </w:p>
    <w:p w14:paraId="69DC006E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/>
        <w:jc w:val="left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льоду.</w:t>
      </w:r>
    </w:p>
    <w:p w14:paraId="38096C81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Сифон для газованої води, необхідний для приготування змішаних напоїв.</w:t>
      </w:r>
    </w:p>
    <w:p w14:paraId="5C9463F5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Ложка з довгою ручкою та перфораціями для виймання консервованих фруктів і ягід із посуду.</w:t>
      </w:r>
    </w:p>
    <w:p w14:paraId="43CB98B4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 w:firstLine="70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Щипці для бутербродів та кондитерських виробів.</w:t>
      </w:r>
    </w:p>
    <w:p w14:paraId="74ADFE0A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Щипці для натуральних фруктів, які пропонуються як закуски, цукру, льоду.</w:t>
      </w:r>
    </w:p>
    <w:p w14:paraId="51F7BEDE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</w:rPr>
      </w:pPr>
      <w:r w:rsidRPr="00C21FE5">
        <w:rPr>
          <w:rStyle w:val="0pt"/>
          <w:rFonts w:eastAsia="Calibri"/>
          <w:sz w:val="28"/>
          <w:szCs w:val="28"/>
        </w:rPr>
        <w:t>Мензурки.</w:t>
      </w:r>
      <w:r w:rsidRPr="00C21FE5">
        <w:rPr>
          <w:rStyle w:val="2"/>
          <w:sz w:val="28"/>
          <w:szCs w:val="28"/>
        </w:rPr>
        <w:t xml:space="preserve"> Необхідно мати декілька мензурок ємністю 50 - 100 мл, обов’язково стандартизованих, із ціною поділок - 1 мл. Бажано, щоб мензурки були з небиткого скла.</w:t>
      </w:r>
    </w:p>
    <w:p w14:paraId="28622098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left="20" w:right="20" w:firstLine="70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Корки зливні з дозатором призначені для вимірювання відповідної дози спиртного напою. Об’єм дози задається регу</w:t>
      </w:r>
      <w:r w:rsidRPr="00C21FE5">
        <w:rPr>
          <w:rStyle w:val="2"/>
          <w:sz w:val="28"/>
          <w:szCs w:val="28"/>
        </w:rPr>
        <w:softHyphen/>
        <w:t>лятором дозатора, їх ще називають гейзерами.</w:t>
      </w:r>
    </w:p>
    <w:p w14:paraId="578927CE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Вінчики для збивання кремів.</w:t>
      </w:r>
    </w:p>
    <w:p w14:paraId="43C8F9B4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Друшляки і сита різні, у т.ч. вібраційні.</w:t>
      </w:r>
    </w:p>
    <w:p w14:paraId="10204F80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right="20"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Виїмки, мішечки кондитерські з трубочками різного діаметру (для десерт-барів).</w:t>
      </w:r>
    </w:p>
    <w:p w14:paraId="4296A490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Ключі універсальні для відкорковування пляшок, банок.</w:t>
      </w:r>
    </w:p>
    <w:p w14:paraId="2833F198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Ножі різні, у т.ч. для карбування овочів, фруктів.</w:t>
      </w:r>
    </w:p>
    <w:p w14:paraId="6BC8206B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Пробки з дозаторами та пробки-лійки.</w:t>
      </w:r>
    </w:p>
    <w:p w14:paraId="77909EA8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right="20"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Формочки з фольги для желе, мусу, самбуку, деяких кремів (для десерт-барів).</w:t>
      </w:r>
    </w:p>
    <w:p w14:paraId="0223818E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Виделки для лимонів, десертні ложки.</w:t>
      </w:r>
    </w:p>
    <w:p w14:paraId="272DD511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Кондитерські лопатки.</w:t>
      </w:r>
    </w:p>
    <w:p w14:paraId="2453B4A9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right="20"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Прикраси (шпажки, парасольки, соломинки, коктейль- палички тощо).</w:t>
      </w:r>
    </w:p>
    <w:p w14:paraId="3A468CD0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Подрібнювач льоду (дерев’яний молоток або качалка).</w:t>
      </w:r>
    </w:p>
    <w:p w14:paraId="3F94E419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right="20"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Барна колотівка - для змішування компонентів для кок</w:t>
      </w:r>
      <w:r w:rsidRPr="00C21FE5">
        <w:rPr>
          <w:rStyle w:val="2"/>
          <w:sz w:val="28"/>
          <w:szCs w:val="28"/>
        </w:rPr>
        <w:softHyphen/>
        <w:t>тейлів і убирання надлишку вуглекислоти з шампанського.</w:t>
      </w:r>
    </w:p>
    <w:p w14:paraId="4DFF796F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right="20"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Гейзер - спеціальна насадка на пляшку - для безперерв</w:t>
      </w:r>
      <w:r w:rsidRPr="00C21FE5">
        <w:rPr>
          <w:rStyle w:val="2"/>
          <w:sz w:val="28"/>
          <w:szCs w:val="28"/>
        </w:rPr>
        <w:softHyphen/>
        <w:t>ного наливання напоїв тонкою цівкою.</w:t>
      </w:r>
    </w:p>
    <w:p w14:paraId="5CE275CF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Ніж для нарізування цедри цитрусових.</w:t>
      </w:r>
    </w:p>
    <w:p w14:paraId="76CE61E9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right="20"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Ніж для вирізування фруктових кульок для прикрашання коктейлів і приготування пуншів.</w:t>
      </w:r>
    </w:p>
    <w:p w14:paraId="668F0E12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ind w:right="20"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lastRenderedPageBreak/>
        <w:t>Барний ніж - ніж для зрізування шкірочки, нарізування фруктів і приготування з них прикрас для коктейлів.</w:t>
      </w:r>
    </w:p>
    <w:p w14:paraId="191BAE12" w14:textId="77777777" w:rsidR="00C21FE5" w:rsidRPr="00C21FE5" w:rsidRDefault="00C21FE5" w:rsidP="00C21FE5">
      <w:pPr>
        <w:pStyle w:val="41"/>
        <w:shd w:val="clear" w:color="auto" w:fill="auto"/>
        <w:spacing w:before="0" w:after="176" w:line="276" w:lineRule="auto"/>
        <w:ind w:right="20"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Барна ложка (свізл) - ложка з довгою ручкою - для пере</w:t>
      </w:r>
      <w:r w:rsidRPr="00C21FE5">
        <w:rPr>
          <w:rStyle w:val="2"/>
          <w:sz w:val="28"/>
          <w:szCs w:val="28"/>
        </w:rPr>
        <w:softHyphen/>
        <w:t>мішування інгредієнтів, а також приготування шаруватих кок</w:t>
      </w:r>
      <w:r w:rsidRPr="00C21FE5">
        <w:rPr>
          <w:rStyle w:val="2"/>
          <w:sz w:val="28"/>
          <w:szCs w:val="28"/>
        </w:rPr>
        <w:softHyphen/>
        <w:t>тейлів.</w:t>
      </w:r>
    </w:p>
    <w:p w14:paraId="55F1A0BC" w14:textId="77777777" w:rsidR="00C21FE5" w:rsidRPr="00C21FE5" w:rsidRDefault="00C21FE5" w:rsidP="00C21FE5">
      <w:pPr>
        <w:pStyle w:val="50"/>
        <w:shd w:val="clear" w:color="auto" w:fill="auto"/>
        <w:spacing w:before="0" w:after="0" w:line="276" w:lineRule="auto"/>
        <w:ind w:left="260"/>
        <w:rPr>
          <w:sz w:val="28"/>
          <w:szCs w:val="28"/>
        </w:rPr>
      </w:pPr>
      <w:r w:rsidRPr="00C21FE5">
        <w:rPr>
          <w:sz w:val="28"/>
          <w:szCs w:val="28"/>
        </w:rPr>
        <w:t>Обладнання барів та його призначення</w:t>
      </w:r>
    </w:p>
    <w:p w14:paraId="31B02EFB" w14:textId="77777777" w:rsidR="00C21FE5" w:rsidRPr="00C21FE5" w:rsidRDefault="00C21FE5" w:rsidP="00C21FE5">
      <w:pPr>
        <w:pStyle w:val="40"/>
        <w:shd w:val="clear" w:color="auto" w:fill="auto"/>
        <w:spacing w:before="0" w:after="0" w:line="276" w:lineRule="auto"/>
        <w:ind w:firstLine="740"/>
        <w:jc w:val="both"/>
        <w:rPr>
          <w:sz w:val="28"/>
          <w:szCs w:val="28"/>
        </w:rPr>
      </w:pPr>
      <w:r w:rsidRPr="00C21FE5">
        <w:rPr>
          <w:rStyle w:val="40pt"/>
          <w:sz w:val="28"/>
          <w:szCs w:val="28"/>
        </w:rPr>
        <w:t>Механічне обладнання барів</w:t>
      </w:r>
      <w:r w:rsidRPr="00C21FE5">
        <w:rPr>
          <w:rStyle w:val="40pt0"/>
          <w:sz w:val="28"/>
          <w:szCs w:val="28"/>
        </w:rPr>
        <w:t xml:space="preserve"> (див. рис. 1, 2):</w:t>
      </w:r>
    </w:p>
    <w:p w14:paraId="4F070F20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898"/>
        </w:tabs>
        <w:spacing w:before="0" w:after="0" w:line="276" w:lineRule="auto"/>
        <w:ind w:right="20"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блендери та бліксери - для тонкого подрібнення овочів, фруктів, зелені, варених круп і рибопродуктів;</w:t>
      </w:r>
    </w:p>
    <w:p w14:paraId="5CDC2473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898"/>
        </w:tabs>
        <w:spacing w:before="0" w:after="0" w:line="276" w:lineRule="auto"/>
        <w:ind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міксери для змішування продуктів;</w:t>
      </w:r>
    </w:p>
    <w:p w14:paraId="046F4A37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898"/>
        </w:tabs>
        <w:spacing w:before="0" w:after="0" w:line="276" w:lineRule="auto"/>
        <w:ind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барні комбайни (соковитискач, подрібнювач льоду);</w:t>
      </w:r>
    </w:p>
    <w:p w14:paraId="3C7ECBD0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898"/>
        </w:tabs>
        <w:spacing w:before="0" w:after="0" w:line="276" w:lineRule="auto"/>
        <w:ind w:firstLine="7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кавомолки з ємністю бункера 0,5 - 2,0 кг;</w:t>
      </w:r>
    </w:p>
    <w:p w14:paraId="675DCE5D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соковитискачі універсальні;</w:t>
      </w:r>
    </w:p>
    <w:p w14:paraId="14C2C3E4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соковитискачі для цитрусових;</w:t>
      </w:r>
    </w:p>
    <w:p w14:paraId="0EE1D035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машини посудомийні малогабаритні;</w:t>
      </w:r>
    </w:p>
    <w:p w14:paraId="07FD3495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комбайн барний (міксер, блендер, соковитискач);</w:t>
      </w:r>
    </w:p>
    <w:p w14:paraId="17D6FBDE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каворозмелювальна машина.</w:t>
      </w:r>
    </w:p>
    <w:p w14:paraId="2D892EEB" w14:textId="77777777" w:rsidR="00C21FE5" w:rsidRPr="00C21FE5" w:rsidRDefault="00C21FE5" w:rsidP="00C21FE5">
      <w:pPr>
        <w:pStyle w:val="40"/>
        <w:shd w:val="clear" w:color="auto" w:fill="auto"/>
        <w:spacing w:before="0" w:after="0" w:line="276" w:lineRule="auto"/>
        <w:ind w:right="40" w:firstLine="840"/>
        <w:jc w:val="both"/>
        <w:rPr>
          <w:sz w:val="28"/>
          <w:szCs w:val="28"/>
        </w:rPr>
      </w:pPr>
      <w:r w:rsidRPr="00C21FE5">
        <w:rPr>
          <w:rStyle w:val="40pt"/>
          <w:sz w:val="28"/>
          <w:szCs w:val="28"/>
        </w:rPr>
        <w:t>Теплове обладнання, що використовується за барною стійкою</w:t>
      </w:r>
      <w:r w:rsidRPr="00C21FE5">
        <w:rPr>
          <w:rStyle w:val="40pt0"/>
          <w:sz w:val="28"/>
          <w:szCs w:val="28"/>
        </w:rPr>
        <w:t xml:space="preserve"> (див. рис. З, 4):</w:t>
      </w:r>
    </w:p>
    <w:p w14:paraId="02D9BADA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right="40" w:firstLine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кавомашини різні з об’ємом бойлера 1,8 - 17 л, про</w:t>
      </w:r>
      <w:r w:rsidRPr="00C21FE5">
        <w:rPr>
          <w:rStyle w:val="2"/>
          <w:sz w:val="28"/>
          <w:szCs w:val="28"/>
        </w:rPr>
        <w:softHyphen/>
        <w:t>дуктивністю 80-360 чашок;</w:t>
      </w:r>
    </w:p>
    <w:p w14:paraId="75E1E9A0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апарати, для приготування кави на піску;</w:t>
      </w:r>
    </w:p>
    <w:p w14:paraId="76CC9450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грилі саламандра з регульованими та фіксованими</w:t>
      </w:r>
    </w:p>
    <w:p w14:paraId="2162B547" w14:textId="77777777" w:rsidR="00C21FE5" w:rsidRPr="00C21FE5" w:rsidRDefault="00C21FE5" w:rsidP="00C21FE5">
      <w:pPr>
        <w:pStyle w:val="41"/>
        <w:shd w:val="clear" w:color="auto" w:fill="auto"/>
        <w:spacing w:before="0" w:after="0" w:line="276" w:lineRule="auto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теками;</w:t>
      </w:r>
    </w:p>
    <w:p w14:paraId="62D13424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грилі для курей на 1 - 5 шампурів;</w:t>
      </w:r>
    </w:p>
    <w:p w14:paraId="0ECA30A2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СВЧ-печі об’ємом 23 л;</w:t>
      </w:r>
    </w:p>
    <w:p w14:paraId="7DB86B5F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right="40" w:firstLine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тостери - для підсмажування шматків хліба для пор</w:t>
      </w:r>
      <w:r w:rsidRPr="00C21FE5">
        <w:rPr>
          <w:rStyle w:val="2"/>
          <w:sz w:val="28"/>
          <w:szCs w:val="28"/>
        </w:rPr>
        <w:softHyphen/>
        <w:t>ційних страв;</w:t>
      </w:r>
    </w:p>
    <w:p w14:paraId="26FC2861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млинниці;</w:t>
      </w:r>
    </w:p>
    <w:p w14:paraId="32A5D74C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контактні грилі для смаження страв;</w:t>
      </w:r>
    </w:p>
    <w:p w14:paraId="1F415215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шашличниці-грилі та вітрини теплові;</w:t>
      </w:r>
    </w:p>
    <w:p w14:paraId="27F6B072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пекарські та багатофункціональні шафи малогабаритні;</w:t>
      </w:r>
    </w:p>
    <w:p w14:paraId="3DDBBD76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печі для піци;</w:t>
      </w:r>
    </w:p>
    <w:p w14:paraId="32002C9D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апарати для приготування гарячого шоколаду;</w:t>
      </w:r>
    </w:p>
    <w:p w14:paraId="4BBC4738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right="40" w:firstLine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апарат для приготування гарячого чаю або кави гей</w:t>
      </w:r>
      <w:r w:rsidRPr="00C21FE5">
        <w:rPr>
          <w:rStyle w:val="2"/>
          <w:sz w:val="28"/>
          <w:szCs w:val="28"/>
        </w:rPr>
        <w:softHyphen/>
        <w:t>зерного типу.</w:t>
      </w:r>
    </w:p>
    <w:p w14:paraId="1105146D" w14:textId="77777777" w:rsidR="00C21FE5" w:rsidRPr="00C21FE5" w:rsidRDefault="00C21FE5" w:rsidP="00C21FE5">
      <w:pPr>
        <w:pStyle w:val="40"/>
        <w:shd w:val="clear" w:color="auto" w:fill="auto"/>
        <w:spacing w:before="0" w:after="0" w:line="276" w:lineRule="auto"/>
        <w:ind w:right="40" w:firstLine="840"/>
        <w:jc w:val="both"/>
        <w:rPr>
          <w:sz w:val="28"/>
          <w:szCs w:val="28"/>
        </w:rPr>
      </w:pPr>
      <w:r w:rsidRPr="00C21FE5">
        <w:rPr>
          <w:rStyle w:val="40pt"/>
          <w:sz w:val="28"/>
          <w:szCs w:val="28"/>
        </w:rPr>
        <w:t>Холодильне обладнання, що використовується за барною стійкою:</w:t>
      </w:r>
    </w:p>
    <w:p w14:paraId="0AED4E5A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настільні вітрини;</w:t>
      </w:r>
    </w:p>
    <w:p w14:paraId="4CE38160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лари морозильні;</w:t>
      </w:r>
    </w:p>
    <w:p w14:paraId="4EE71FEF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right="40" w:firstLine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льодогенератори - для виготовлення льоду й охолод</w:t>
      </w:r>
      <w:r w:rsidRPr="00C21FE5">
        <w:rPr>
          <w:rStyle w:val="2"/>
          <w:sz w:val="28"/>
          <w:szCs w:val="28"/>
        </w:rPr>
        <w:softHyphen/>
        <w:t>ження напоїв;</w:t>
      </w:r>
    </w:p>
    <w:p w14:paraId="13C0E86C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шафи холодильні демонстраційні для вин;</w:t>
      </w:r>
    </w:p>
    <w:p w14:paraId="6AA12D7B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lastRenderedPageBreak/>
        <w:t>холодильники побутові;</w:t>
      </w:r>
    </w:p>
    <w:p w14:paraId="445AB501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сокоохолоджувачі-дозатори (фригодрінки);</w:t>
      </w:r>
    </w:p>
    <w:p w14:paraId="66DEC1BA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фризери для м’якого морозива;</w:t>
      </w:r>
    </w:p>
    <w:p w14:paraId="0ABAD8A9" w14:textId="77777777" w:rsidR="00C21FE5" w:rsidRPr="00C21FE5" w:rsidRDefault="00C21FE5" w:rsidP="00C21FE5">
      <w:pPr>
        <w:pStyle w:val="41"/>
        <w:numPr>
          <w:ilvl w:val="0"/>
          <w:numId w:val="4"/>
        </w:numPr>
        <w:shd w:val="clear" w:color="auto" w:fill="auto"/>
        <w:tabs>
          <w:tab w:val="left" w:pos="974"/>
        </w:tabs>
        <w:spacing w:before="0" w:after="0" w:line="276" w:lineRule="auto"/>
        <w:ind w:left="840"/>
        <w:rPr>
          <w:sz w:val="28"/>
          <w:szCs w:val="28"/>
        </w:rPr>
      </w:pPr>
      <w:r w:rsidRPr="00C21FE5">
        <w:rPr>
          <w:rStyle w:val="2"/>
          <w:sz w:val="28"/>
          <w:szCs w:val="28"/>
        </w:rPr>
        <w:t>холодильники низькотемпературні.</w:t>
      </w:r>
    </w:p>
    <w:p w14:paraId="3D1687F0" w14:textId="77777777" w:rsidR="00C21FE5" w:rsidRDefault="00C21FE5" w:rsidP="00C21FE5">
      <w:pPr>
        <w:jc w:val="both"/>
        <w:rPr>
          <w:sz w:val="28"/>
          <w:szCs w:val="28"/>
          <w:lang w:val="uk-UA"/>
        </w:rPr>
      </w:pPr>
    </w:p>
    <w:p w14:paraId="2469D30A" w14:textId="77777777" w:rsidR="00C21FE5" w:rsidRPr="00E615DE" w:rsidRDefault="00C21FE5" w:rsidP="00C21FE5">
      <w:pPr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EFE4B8E" wp14:editId="0CA56347">
            <wp:extent cx="1320800" cy="2279015"/>
            <wp:effectExtent l="0" t="0" r="0" b="6985"/>
            <wp:docPr id="2" name="Рисунок 2" descr="http://www.pl.all.biz/img/pl/catalog/middle/2067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.all.biz/img/pl/catalog/middle/2067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FE5">
        <w:t xml:space="preserve"> </w:t>
      </w:r>
      <w:r>
        <w:rPr>
          <w:noProof/>
          <w:lang w:val="uk-UA" w:eastAsia="uk-UA"/>
        </w:rPr>
        <w:drawing>
          <wp:inline distT="0" distB="0" distL="0" distR="0" wp14:anchorId="3FDE425B" wp14:editId="4CA4734D">
            <wp:extent cx="2279015" cy="2279015"/>
            <wp:effectExtent l="0" t="0" r="6985" b="6985"/>
            <wp:docPr id="3" name="Рисунок 3" descr="http://www.ua.all.biz/img/ua/catalog/middle/950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ua.all.biz/img/ua/catalog/middle/95011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FE5">
        <w:t xml:space="preserve"> </w:t>
      </w:r>
      <w:r w:rsidRPr="00C21FE5">
        <w:rPr>
          <w:noProof/>
          <w:lang w:val="uk-UA" w:eastAsia="uk-UA"/>
        </w:rPr>
        <w:drawing>
          <wp:inline distT="0" distB="0" distL="0" distR="0" wp14:anchorId="5BE82D6F" wp14:editId="7523DAB4">
            <wp:extent cx="1640278" cy="2322285"/>
            <wp:effectExtent l="0" t="0" r="0" b="1905"/>
            <wp:docPr id="4" name="Рисунок 4" descr="http://www.narod-sovet.ru/wp-content/uploads/2012/03/stacionar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arod-sovet.ru/wp-content/uploads/2012/03/stacionarni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568" cy="2324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1D9BD" w14:textId="77777777" w:rsidR="00E615DE" w:rsidRPr="00E615DE" w:rsidRDefault="00E615DE" w:rsidP="00E615DE">
      <w:pPr>
        <w:pStyle w:val="41"/>
        <w:shd w:val="clear" w:color="auto" w:fill="auto"/>
        <w:tabs>
          <w:tab w:val="left" w:pos="968"/>
        </w:tabs>
        <w:spacing w:before="0" w:line="274" w:lineRule="exact"/>
        <w:ind w:right="40"/>
        <w:rPr>
          <w:sz w:val="28"/>
          <w:szCs w:val="28"/>
          <w:lang w:val="uk-UA"/>
        </w:rPr>
      </w:pPr>
    </w:p>
    <w:p w14:paraId="2F9AD67E" w14:textId="77777777" w:rsidR="00E615DE" w:rsidRDefault="00C21FE5" w:rsidP="00E615D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Рис.1. Механічне обладнання бару (зліва на право)</w:t>
      </w:r>
      <w:r w:rsidR="00AA1659">
        <w:rPr>
          <w:rFonts w:ascii="Times New Roman" w:hAnsi="Times New Roman" w:cs="Times New Roman"/>
          <w:sz w:val="28"/>
          <w:szCs w:val="28"/>
          <w:lang w:val="uk-UA"/>
        </w:rPr>
        <w:t>: каворозмелювач, коктейлезбивальна машина</w:t>
      </w:r>
      <w:r>
        <w:rPr>
          <w:rFonts w:ascii="Times New Roman" w:hAnsi="Times New Roman" w:cs="Times New Roman"/>
          <w:sz w:val="28"/>
          <w:szCs w:val="28"/>
          <w:lang w:val="uk-UA"/>
        </w:rPr>
        <w:t>, блендер</w:t>
      </w:r>
    </w:p>
    <w:p w14:paraId="62236767" w14:textId="77777777" w:rsidR="00AA1659" w:rsidRDefault="00AA1659" w:rsidP="00AA1659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B8A345B" wp14:editId="000788C4">
            <wp:extent cx="1649164" cy="2307772"/>
            <wp:effectExtent l="0" t="0" r="8255" b="0"/>
            <wp:docPr id="5" name="Рисунок 5" descr="http://www.povarenok.ru/images/all/28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povarenok.ru/images/all/2838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132" cy="230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659">
        <w:t xml:space="preserve"> </w:t>
      </w:r>
      <w:r>
        <w:rPr>
          <w:noProof/>
          <w:lang w:val="uk-UA" w:eastAsia="uk-UA"/>
        </w:rPr>
        <w:drawing>
          <wp:inline distT="0" distB="0" distL="0" distR="0" wp14:anchorId="3C166480" wp14:editId="421A5D2A">
            <wp:extent cx="2007784" cy="1407886"/>
            <wp:effectExtent l="0" t="0" r="0" b="1905"/>
            <wp:docPr id="6" name="Рисунок 6" descr="http://rodnik.in.ua/data/big/clatronic_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odnik.in.ua/data/big/clatronic_3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746" cy="140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659">
        <w:t xml:space="preserve"> </w:t>
      </w:r>
      <w:r>
        <w:rPr>
          <w:noProof/>
          <w:lang w:val="uk-UA" w:eastAsia="uk-UA"/>
        </w:rPr>
        <w:drawing>
          <wp:inline distT="0" distB="0" distL="0" distR="0" wp14:anchorId="0874F37F" wp14:editId="09ADFD72">
            <wp:extent cx="1886857" cy="1886857"/>
            <wp:effectExtent l="0" t="0" r="0" b="0"/>
            <wp:docPr id="7" name="Рисунок 7" descr="http://www.trisaelectro.com.ua/data/small/66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trisaelectro.com.ua/data/small/6606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550" cy="188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2CD23" w14:textId="77777777" w:rsidR="00AA1659" w:rsidRDefault="00AA1659" w:rsidP="00AA1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A1659">
        <w:rPr>
          <w:rFonts w:ascii="Times New Roman" w:hAnsi="Times New Roman" w:cs="Times New Roman"/>
          <w:sz w:val="28"/>
          <w:szCs w:val="28"/>
          <w:lang w:val="uk-UA"/>
        </w:rPr>
        <w:t>Рис.2. Самовар, електрична плита, міксер</w:t>
      </w:r>
    </w:p>
    <w:p w14:paraId="34C46EB7" w14:textId="77777777" w:rsidR="00AA1659" w:rsidRDefault="00AA1659" w:rsidP="00AA1659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72E0BBA1" wp14:editId="328AF8B0">
            <wp:extent cx="2119086" cy="2205697"/>
            <wp:effectExtent l="0" t="0" r="0" b="4445"/>
            <wp:docPr id="8" name="Рисунок 8" descr="http://www.bosch-home.com.ua/Files/Bosch2/SharedContents/products/coffee_machines/486x506_FullyAutomaticCoffeeMach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osch-home.com.ua/Files/Bosch2/SharedContents/products/coffee_machines/486x506_FullyAutomaticCoffeeMachine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58" cy="220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1659">
        <w:t xml:space="preserve"> </w:t>
      </w:r>
      <w:r>
        <w:rPr>
          <w:noProof/>
          <w:lang w:val="uk-UA" w:eastAsia="uk-UA"/>
        </w:rPr>
        <w:drawing>
          <wp:inline distT="0" distB="0" distL="0" distR="0" wp14:anchorId="187352AE" wp14:editId="1B378F6A">
            <wp:extent cx="2815771" cy="1944089"/>
            <wp:effectExtent l="0" t="0" r="3810" b="0"/>
            <wp:docPr id="9" name="Рисунок 9" descr="http://prokavu.in.ua/wp-content/uploads/2016/04/professionalnue_coffeemashinu-300x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rokavu.in.ua/wp-content/uploads/2016/04/professionalnue_coffeemashinu-300x2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88" cy="19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82265" w14:textId="77777777" w:rsidR="00AA1659" w:rsidRDefault="00AA1659" w:rsidP="00AA1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A1659">
        <w:rPr>
          <w:rFonts w:ascii="Times New Roman" w:hAnsi="Times New Roman" w:cs="Times New Roman"/>
          <w:sz w:val="28"/>
          <w:szCs w:val="28"/>
          <w:lang w:val="uk-UA"/>
        </w:rPr>
        <w:t>Рис. 3. Кавомашини</w:t>
      </w:r>
    </w:p>
    <w:p w14:paraId="74AC6B35" w14:textId="77777777" w:rsidR="00AA1659" w:rsidRDefault="00AA1659" w:rsidP="00AA16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1599CD76" w14:textId="77777777" w:rsidR="00AA1659" w:rsidRDefault="00AA1659" w:rsidP="00AA165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A1659">
        <w:t xml:space="preserve"> </w:t>
      </w:r>
      <w:r w:rsidR="00E249BC">
        <w:rPr>
          <w:noProof/>
          <w:lang w:val="uk-UA" w:eastAsia="ru-RU"/>
        </w:rPr>
        <w:t xml:space="preserve">   </w:t>
      </w:r>
      <w:r>
        <w:rPr>
          <w:noProof/>
          <w:lang w:val="uk-UA" w:eastAsia="uk-UA"/>
        </w:rPr>
        <w:drawing>
          <wp:inline distT="0" distB="0" distL="0" distR="0" wp14:anchorId="3D85A3CF" wp14:editId="4AEA0EEB">
            <wp:extent cx="2090057" cy="2090057"/>
            <wp:effectExtent l="0" t="0" r="5715" b="5715"/>
            <wp:docPr id="11" name="Рисунок 11" descr="http://prod-torg.info/image/cache/data/grabed/_________________522db4cc351a2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rod-torg.info/image/cache/data/grabed/_________________522db4cc351a2-500x5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17" cy="209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9BC">
        <w:rPr>
          <w:noProof/>
          <w:lang w:val="uk-UA" w:eastAsia="ru-RU"/>
        </w:rPr>
        <w:t xml:space="preserve">                             </w:t>
      </w:r>
      <w:r w:rsidRPr="00AA1659">
        <w:t xml:space="preserve"> </w:t>
      </w:r>
      <w:r w:rsidRPr="00AA1659">
        <w:rPr>
          <w:noProof/>
          <w:lang w:val="uk-UA" w:eastAsia="uk-UA"/>
        </w:rPr>
        <w:drawing>
          <wp:inline distT="0" distB="0" distL="0" distR="0" wp14:anchorId="104B3B98" wp14:editId="3139F11D">
            <wp:extent cx="2496457" cy="1518806"/>
            <wp:effectExtent l="0" t="0" r="0" b="5715"/>
            <wp:docPr id="12" name="Рисунок 12" descr="http://i.mailfotomag.net/tgx/c/4e/e43d9823a9c3c383707f1a836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.mailfotomag.net/tgx/c/4e/e43d9823a9c3c383707f1a8361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59" cy="15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BEF6C" w14:textId="77777777" w:rsidR="00AA1659" w:rsidRDefault="00AA1659" w:rsidP="00AA165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E249BC">
        <w:rPr>
          <w:rFonts w:ascii="Times New Roman" w:hAnsi="Times New Roman" w:cs="Times New Roman"/>
          <w:sz w:val="28"/>
          <w:szCs w:val="28"/>
          <w:lang w:val="uk-UA"/>
        </w:rPr>
        <w:t xml:space="preserve">а                                                                             б </w:t>
      </w:r>
    </w:p>
    <w:p w14:paraId="6FCCEDFB" w14:textId="77777777" w:rsidR="00AA1659" w:rsidRDefault="00AA1659" w:rsidP="00AA1659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Піч для піци двосекційна</w:t>
      </w:r>
      <w:r w:rsidR="00E249B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П</w:t>
      </w:r>
      <w:r w:rsidR="00E249BC" w:rsidRPr="00E249BC">
        <w:rPr>
          <w:rFonts w:ascii="Times New Roman" w:hAnsi="Times New Roman" w:cs="Times New Roman"/>
          <w:sz w:val="28"/>
          <w:szCs w:val="28"/>
          <w:lang w:val="uk-UA"/>
        </w:rPr>
        <w:t>лита для випікання млинців</w:t>
      </w:r>
    </w:p>
    <w:p w14:paraId="23D297AB" w14:textId="77777777" w:rsidR="00E249BC" w:rsidRDefault="00E249BC" w:rsidP="00AA1659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E249BC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6E3B689" wp14:editId="38DE66CF">
            <wp:extent cx="2293257" cy="2763321"/>
            <wp:effectExtent l="0" t="0" r="0" b="0"/>
            <wp:docPr id="13" name="Рисунок 13" descr="http://altezoro.com/data/uploads/vafelnici/altezoro-kz-p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ltezoro.com/data/uploads/vafelnici/altezoro-kz-py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31" cy="27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noProof/>
          <w:lang w:val="uk-UA" w:eastAsia="uk-UA"/>
        </w:rPr>
        <w:drawing>
          <wp:inline distT="0" distB="0" distL="0" distR="0" wp14:anchorId="471AE027" wp14:editId="6D16008C">
            <wp:extent cx="2607834" cy="1553028"/>
            <wp:effectExtent l="0" t="0" r="2540" b="9525"/>
            <wp:docPr id="14" name="Рисунок 14" descr="http://images.ua.prom.st/154487741_w200_h200______.___00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ages.ua.prom.st/154487741_w200_h200______.___0016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71" cy="156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13ABC" w14:textId="77777777" w:rsidR="00E249BC" w:rsidRDefault="00E249BC" w:rsidP="00E249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в                                                                            г</w:t>
      </w:r>
    </w:p>
    <w:p w14:paraId="6D07204D" w14:textId="77777777" w:rsidR="00E249BC" w:rsidRDefault="00E249BC" w:rsidP="00E249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Вафельниця електрична                                       Фритюрниця на дві ванни</w:t>
      </w:r>
    </w:p>
    <w:p w14:paraId="456F1A4A" w14:textId="77777777" w:rsidR="00E249BC" w:rsidRDefault="00E249BC" w:rsidP="00E249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Рис.4.</w:t>
      </w:r>
    </w:p>
    <w:p w14:paraId="52506D83" w14:textId="77777777" w:rsidR="00E249BC" w:rsidRPr="00E249BC" w:rsidRDefault="00E249BC" w:rsidP="003F7033">
      <w:pPr>
        <w:pStyle w:val="40"/>
        <w:shd w:val="clear" w:color="auto" w:fill="auto"/>
        <w:spacing w:before="0" w:after="0" w:line="276" w:lineRule="auto"/>
        <w:ind w:left="1200" w:right="2120" w:firstLine="620"/>
        <w:jc w:val="both"/>
        <w:rPr>
          <w:rStyle w:val="40pt"/>
          <w:i/>
          <w:iCs/>
          <w:sz w:val="28"/>
          <w:szCs w:val="28"/>
        </w:rPr>
      </w:pPr>
      <w:r w:rsidRPr="00E249BC">
        <w:rPr>
          <w:rStyle w:val="40pt"/>
          <w:i/>
          <w:sz w:val="28"/>
          <w:szCs w:val="28"/>
        </w:rPr>
        <w:t>Раціональне розміщення устаткування па робочому місці бармена</w:t>
      </w:r>
    </w:p>
    <w:p w14:paraId="72861241" w14:textId="77777777" w:rsidR="00E249BC" w:rsidRPr="00E249BC" w:rsidRDefault="00E249BC" w:rsidP="003F7033">
      <w:pPr>
        <w:pStyle w:val="40"/>
        <w:shd w:val="clear" w:color="auto" w:fill="auto"/>
        <w:spacing w:before="0" w:after="0" w:line="276" w:lineRule="auto"/>
        <w:ind w:left="1200" w:right="2120" w:firstLine="620"/>
        <w:jc w:val="both"/>
        <w:rPr>
          <w:sz w:val="28"/>
          <w:szCs w:val="28"/>
        </w:rPr>
      </w:pPr>
      <w:r w:rsidRPr="00E249BC">
        <w:rPr>
          <w:rStyle w:val="40pt0"/>
          <w:sz w:val="28"/>
          <w:szCs w:val="28"/>
        </w:rPr>
        <w:t>У центрі робочого місця - льодогенератор.</w:t>
      </w:r>
    </w:p>
    <w:p w14:paraId="1C773563" w14:textId="77777777" w:rsidR="00E249BC" w:rsidRPr="00E249BC" w:rsidRDefault="00E249BC" w:rsidP="003F7033">
      <w:pPr>
        <w:pStyle w:val="41"/>
        <w:shd w:val="clear" w:color="auto" w:fill="auto"/>
        <w:spacing w:before="0" w:after="0" w:line="276" w:lineRule="auto"/>
        <w:ind w:left="520" w:right="840" w:firstLine="660"/>
        <w:rPr>
          <w:sz w:val="28"/>
          <w:szCs w:val="28"/>
        </w:rPr>
      </w:pPr>
      <w:r w:rsidRPr="00E249BC">
        <w:rPr>
          <w:rStyle w:val="2"/>
          <w:sz w:val="28"/>
          <w:szCs w:val="28"/>
        </w:rPr>
        <w:t>Вмонтований у барну стійку або кріпиться на ній стелаж для пляшок, що крутиться.</w:t>
      </w:r>
    </w:p>
    <w:p w14:paraId="2447CE7D" w14:textId="77777777" w:rsidR="00E249BC" w:rsidRPr="00E249BC" w:rsidRDefault="00E249BC" w:rsidP="003F7033">
      <w:pPr>
        <w:pStyle w:val="41"/>
        <w:shd w:val="clear" w:color="auto" w:fill="auto"/>
        <w:spacing w:before="0" w:after="0" w:line="276" w:lineRule="auto"/>
        <w:ind w:left="520" w:right="840" w:firstLine="660"/>
        <w:rPr>
          <w:sz w:val="28"/>
          <w:szCs w:val="28"/>
        </w:rPr>
      </w:pPr>
      <w:r w:rsidRPr="00E249BC">
        <w:rPr>
          <w:rStyle w:val="2"/>
          <w:sz w:val="28"/>
          <w:szCs w:val="28"/>
        </w:rPr>
        <w:t>За барною стійкою з боку бармена - місце для приго</w:t>
      </w:r>
      <w:r w:rsidRPr="00E249BC">
        <w:rPr>
          <w:rStyle w:val="2"/>
          <w:sz w:val="28"/>
          <w:szCs w:val="28"/>
        </w:rPr>
        <w:softHyphen/>
        <w:t>тування напоїв.</w:t>
      </w:r>
    </w:p>
    <w:p w14:paraId="71C95BBC" w14:textId="77777777" w:rsidR="00E249BC" w:rsidRPr="00E249BC" w:rsidRDefault="00E249BC" w:rsidP="003F7033">
      <w:pPr>
        <w:pStyle w:val="41"/>
        <w:shd w:val="clear" w:color="auto" w:fill="auto"/>
        <w:spacing w:before="0" w:after="0" w:line="276" w:lineRule="auto"/>
        <w:ind w:left="1200"/>
        <w:rPr>
          <w:sz w:val="28"/>
          <w:szCs w:val="28"/>
        </w:rPr>
      </w:pPr>
      <w:r w:rsidRPr="00E249BC">
        <w:rPr>
          <w:rStyle w:val="2"/>
          <w:sz w:val="28"/>
          <w:szCs w:val="28"/>
        </w:rPr>
        <w:t>Відповідно до зручностей - винні дозатори.</w:t>
      </w:r>
    </w:p>
    <w:p w14:paraId="54D142B1" w14:textId="77777777" w:rsidR="00E249BC" w:rsidRPr="00E249BC" w:rsidRDefault="00E249BC" w:rsidP="003F7033">
      <w:pPr>
        <w:pStyle w:val="41"/>
        <w:shd w:val="clear" w:color="auto" w:fill="auto"/>
        <w:spacing w:before="0" w:after="0" w:line="276" w:lineRule="auto"/>
        <w:ind w:left="1200" w:right="840"/>
        <w:rPr>
          <w:sz w:val="28"/>
          <w:szCs w:val="28"/>
        </w:rPr>
      </w:pPr>
      <w:r w:rsidRPr="00E249BC">
        <w:rPr>
          <w:rStyle w:val="2"/>
          <w:sz w:val="28"/>
          <w:szCs w:val="28"/>
        </w:rPr>
        <w:t>Безпосередньо над барною стійкою - пивні крани. Неподалік від барної стійки - посудомийна машина.</w:t>
      </w:r>
    </w:p>
    <w:p w14:paraId="7AF862D4" w14:textId="77777777" w:rsidR="00E249BC" w:rsidRPr="00E249BC" w:rsidRDefault="00E249BC" w:rsidP="003F7033">
      <w:pPr>
        <w:pStyle w:val="41"/>
        <w:shd w:val="clear" w:color="auto" w:fill="auto"/>
        <w:spacing w:before="0" w:after="0" w:line="276" w:lineRule="auto"/>
        <w:ind w:left="1200"/>
        <w:rPr>
          <w:sz w:val="28"/>
          <w:szCs w:val="28"/>
        </w:rPr>
      </w:pPr>
      <w:r w:rsidRPr="00E249BC">
        <w:rPr>
          <w:rStyle w:val="2"/>
          <w:sz w:val="28"/>
          <w:szCs w:val="28"/>
        </w:rPr>
        <w:t>На видних місцях бару - холодильні шафи.</w:t>
      </w:r>
    </w:p>
    <w:p w14:paraId="25F459C0" w14:textId="77777777" w:rsidR="00E249BC" w:rsidRPr="00E249BC" w:rsidRDefault="00E249BC" w:rsidP="003F7033">
      <w:pPr>
        <w:pStyle w:val="41"/>
        <w:shd w:val="clear" w:color="auto" w:fill="auto"/>
        <w:spacing w:before="0" w:after="147" w:line="276" w:lineRule="auto"/>
        <w:ind w:left="1200"/>
        <w:rPr>
          <w:sz w:val="28"/>
          <w:szCs w:val="28"/>
        </w:rPr>
      </w:pPr>
      <w:r w:rsidRPr="00E249BC">
        <w:rPr>
          <w:rStyle w:val="2"/>
          <w:sz w:val="28"/>
          <w:szCs w:val="28"/>
        </w:rPr>
        <w:t>До раковини має бути відкрито максимальний доступ.</w:t>
      </w:r>
    </w:p>
    <w:p w14:paraId="2A23E29C" w14:textId="77777777" w:rsidR="00E249BC" w:rsidRPr="00E249BC" w:rsidRDefault="00E249BC" w:rsidP="003F7033">
      <w:pPr>
        <w:pStyle w:val="41"/>
        <w:shd w:val="clear" w:color="auto" w:fill="auto"/>
        <w:spacing w:before="0" w:after="0" w:line="276" w:lineRule="auto"/>
        <w:ind w:left="20" w:right="40" w:firstLine="760"/>
        <w:rPr>
          <w:sz w:val="28"/>
          <w:szCs w:val="28"/>
          <w:lang w:val="uk-UA"/>
        </w:rPr>
      </w:pPr>
      <w:r w:rsidRPr="00E249BC">
        <w:rPr>
          <w:rStyle w:val="2"/>
          <w:sz w:val="28"/>
          <w:szCs w:val="28"/>
        </w:rPr>
        <w:t>У робочій зоні, розташованій на нижній стільниці барної стійки, повинна лежати дерев’яна ложка, ножі для нарізування цитрусових та інший інструмент.</w:t>
      </w:r>
    </w:p>
    <w:p w14:paraId="3DB93591" w14:textId="77777777" w:rsidR="00E249BC" w:rsidRPr="00E249BC" w:rsidRDefault="00E249BC" w:rsidP="003F7033">
      <w:pPr>
        <w:pStyle w:val="41"/>
        <w:shd w:val="clear" w:color="auto" w:fill="auto"/>
        <w:spacing w:before="0" w:after="0" w:line="276" w:lineRule="auto"/>
        <w:ind w:left="20" w:right="40" w:firstLine="760"/>
        <w:rPr>
          <w:sz w:val="28"/>
          <w:szCs w:val="28"/>
          <w:lang w:val="uk-UA"/>
        </w:rPr>
      </w:pPr>
      <w:r w:rsidRPr="00E249BC">
        <w:rPr>
          <w:rStyle w:val="2"/>
          <w:sz w:val="28"/>
          <w:szCs w:val="28"/>
        </w:rPr>
        <w:t>Зліва має знаходитися посуд та інвентар для приготу</w:t>
      </w:r>
      <w:r w:rsidRPr="00E249BC">
        <w:rPr>
          <w:rStyle w:val="2"/>
          <w:sz w:val="28"/>
          <w:szCs w:val="28"/>
        </w:rPr>
        <w:softHyphen/>
        <w:t>вання змішаних напоїв. Тут також слід розміщувати ванну для миття посуду, інвентарю.</w:t>
      </w:r>
    </w:p>
    <w:p w14:paraId="0548CCAD" w14:textId="77777777" w:rsidR="00E249BC" w:rsidRPr="00E249BC" w:rsidRDefault="00E249BC" w:rsidP="003F7033">
      <w:pPr>
        <w:pStyle w:val="41"/>
        <w:shd w:val="clear" w:color="auto" w:fill="auto"/>
        <w:spacing w:before="0" w:after="0" w:line="276" w:lineRule="auto"/>
        <w:ind w:left="20" w:right="40" w:firstLine="760"/>
        <w:rPr>
          <w:sz w:val="28"/>
          <w:szCs w:val="28"/>
        </w:rPr>
      </w:pPr>
      <w:r w:rsidRPr="00E249BC">
        <w:rPr>
          <w:rStyle w:val="2"/>
          <w:sz w:val="28"/>
          <w:szCs w:val="28"/>
        </w:rPr>
        <w:t>Справа від бармена в робочій зоні повинен знаходитися посуд із льодом і фруктовими компонентами, шампанське у відерці з льодом, напої, які слід розставляти у такій послі</w:t>
      </w:r>
      <w:r w:rsidRPr="00E249BC">
        <w:rPr>
          <w:rStyle w:val="2"/>
          <w:sz w:val="28"/>
          <w:szCs w:val="28"/>
        </w:rPr>
        <w:softHyphen/>
        <w:t>довності (справа ближче до бармена): спиртні напої (горілка, коньяк, ром), потім лікери та креми, кріплені вина й в остан</w:t>
      </w:r>
      <w:r w:rsidRPr="00E249BC">
        <w:rPr>
          <w:rStyle w:val="2"/>
          <w:sz w:val="28"/>
          <w:szCs w:val="28"/>
        </w:rPr>
        <w:softHyphen/>
        <w:t>ньому ряду - столові вина. Тут же слід ставити соки та сиропи.</w:t>
      </w:r>
    </w:p>
    <w:p w14:paraId="54E0C9E2" w14:textId="77777777" w:rsidR="00E249BC" w:rsidRPr="00E249BC" w:rsidRDefault="00E249BC" w:rsidP="003F7033">
      <w:pPr>
        <w:pStyle w:val="41"/>
        <w:shd w:val="clear" w:color="auto" w:fill="auto"/>
        <w:spacing w:before="0" w:after="0" w:line="276" w:lineRule="auto"/>
        <w:ind w:left="20" w:right="40" w:firstLine="760"/>
        <w:rPr>
          <w:sz w:val="28"/>
          <w:szCs w:val="28"/>
        </w:rPr>
      </w:pPr>
      <w:r w:rsidRPr="00E249BC">
        <w:rPr>
          <w:rStyle w:val="2"/>
          <w:sz w:val="28"/>
          <w:szCs w:val="28"/>
        </w:rPr>
        <w:t>У робочій зоні бару слід установлювати теплове облад</w:t>
      </w:r>
      <w:r w:rsidRPr="00E249BC">
        <w:rPr>
          <w:rStyle w:val="2"/>
          <w:sz w:val="28"/>
          <w:szCs w:val="28"/>
        </w:rPr>
        <w:softHyphen/>
        <w:t>нання для приготування гарячих напоїн та продукції, відповідно до типу бару.</w:t>
      </w:r>
    </w:p>
    <w:p w14:paraId="4EADD66A" w14:textId="77777777" w:rsidR="00E249BC" w:rsidRPr="003F7033" w:rsidRDefault="00E249BC" w:rsidP="003F7033">
      <w:pPr>
        <w:pStyle w:val="41"/>
        <w:shd w:val="clear" w:color="auto" w:fill="auto"/>
        <w:spacing w:before="0" w:after="236" w:line="276" w:lineRule="auto"/>
        <w:ind w:left="20" w:right="40" w:firstLine="7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На робочому місці бармена має бути встановлено ваги, мікрокалькулятор, реєстратор розрахункових операцій.</w:t>
      </w:r>
    </w:p>
    <w:p w14:paraId="7E078F40" w14:textId="77777777" w:rsidR="00E249BC" w:rsidRPr="003F7033" w:rsidRDefault="00E249BC" w:rsidP="003F7033">
      <w:pPr>
        <w:pStyle w:val="40"/>
        <w:shd w:val="clear" w:color="auto" w:fill="auto"/>
        <w:spacing w:before="0" w:after="0" w:line="276" w:lineRule="auto"/>
        <w:ind w:left="20" w:firstLine="760"/>
        <w:jc w:val="both"/>
        <w:rPr>
          <w:sz w:val="28"/>
          <w:szCs w:val="28"/>
        </w:rPr>
      </w:pPr>
      <w:r w:rsidRPr="003F7033">
        <w:rPr>
          <w:rStyle w:val="40pt"/>
          <w:sz w:val="28"/>
          <w:szCs w:val="28"/>
        </w:rPr>
        <w:t>Правила естетичного оформлення барної вітрини</w:t>
      </w:r>
    </w:p>
    <w:p w14:paraId="030F75ED" w14:textId="77777777" w:rsidR="00E249BC" w:rsidRPr="003F7033" w:rsidRDefault="00E249BC" w:rsidP="003F7033">
      <w:pPr>
        <w:pStyle w:val="41"/>
        <w:shd w:val="clear" w:color="auto" w:fill="auto"/>
        <w:spacing w:before="0" w:after="0" w:line="276" w:lineRule="auto"/>
        <w:ind w:left="20" w:right="40" w:firstLine="7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Експозиція напоїв і закусок передбачається головним чином у вітрині:</w:t>
      </w:r>
    </w:p>
    <w:p w14:paraId="032BB954" w14:textId="77777777" w:rsidR="00E249BC" w:rsidRPr="003F7033" w:rsidRDefault="00E249BC" w:rsidP="003F7033">
      <w:pPr>
        <w:pStyle w:val="41"/>
        <w:numPr>
          <w:ilvl w:val="0"/>
          <w:numId w:val="4"/>
        </w:numPr>
        <w:shd w:val="clear" w:color="auto" w:fill="auto"/>
        <w:tabs>
          <w:tab w:val="left" w:pos="944"/>
        </w:tabs>
        <w:spacing w:before="0" w:after="0" w:line="276" w:lineRule="auto"/>
        <w:ind w:left="20" w:firstLine="7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вітрина повинна мати дзеркальні вітражі;</w:t>
      </w:r>
    </w:p>
    <w:p w14:paraId="3F716FC9" w14:textId="77777777" w:rsidR="00E249BC" w:rsidRPr="003F7033" w:rsidRDefault="00E249BC" w:rsidP="003F7033">
      <w:pPr>
        <w:pStyle w:val="41"/>
        <w:numPr>
          <w:ilvl w:val="0"/>
          <w:numId w:val="4"/>
        </w:numPr>
        <w:shd w:val="clear" w:color="auto" w:fill="auto"/>
        <w:tabs>
          <w:tab w:val="left" w:pos="944"/>
        </w:tabs>
        <w:spacing w:before="0" w:after="0" w:line="276" w:lineRule="auto"/>
        <w:ind w:left="20" w:right="40" w:firstLine="7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заборонено ставити бутафорію, але дозволяється прикрашати прикрасами;</w:t>
      </w:r>
    </w:p>
    <w:p w14:paraId="7DDA3931" w14:textId="77777777" w:rsidR="00E249BC" w:rsidRPr="003F7033" w:rsidRDefault="00E249BC" w:rsidP="003F7033">
      <w:pPr>
        <w:pStyle w:val="41"/>
        <w:numPr>
          <w:ilvl w:val="0"/>
          <w:numId w:val="4"/>
        </w:numPr>
        <w:shd w:val="clear" w:color="auto" w:fill="auto"/>
        <w:tabs>
          <w:tab w:val="left" w:pos="944"/>
        </w:tabs>
        <w:spacing w:before="0" w:after="0" w:line="276" w:lineRule="auto"/>
        <w:ind w:left="20" w:right="40" w:firstLine="7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вітрина завжди має бути повністю заставлена това</w:t>
      </w:r>
      <w:r w:rsidRPr="003F7033">
        <w:rPr>
          <w:rStyle w:val="2"/>
          <w:sz w:val="28"/>
          <w:szCs w:val="28"/>
        </w:rPr>
        <w:softHyphen/>
        <w:t>рами;</w:t>
      </w:r>
    </w:p>
    <w:p w14:paraId="37D11ACA" w14:textId="77777777" w:rsidR="00E249BC" w:rsidRPr="003F7033" w:rsidRDefault="00E249BC" w:rsidP="003F7033">
      <w:pPr>
        <w:pStyle w:val="41"/>
        <w:numPr>
          <w:ilvl w:val="0"/>
          <w:numId w:val="4"/>
        </w:numPr>
        <w:shd w:val="clear" w:color="auto" w:fill="auto"/>
        <w:tabs>
          <w:tab w:val="left" w:pos="944"/>
        </w:tabs>
        <w:spacing w:before="0" w:after="0" w:line="276" w:lineRule="auto"/>
        <w:ind w:left="20" w:firstLine="7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має добре проглядатися;</w:t>
      </w:r>
    </w:p>
    <w:p w14:paraId="6BFD9950" w14:textId="77777777" w:rsidR="00E249BC" w:rsidRPr="003F7033" w:rsidRDefault="00E249BC" w:rsidP="003F7033">
      <w:pPr>
        <w:pStyle w:val="41"/>
        <w:numPr>
          <w:ilvl w:val="0"/>
          <w:numId w:val="4"/>
        </w:numPr>
        <w:shd w:val="clear" w:color="auto" w:fill="auto"/>
        <w:tabs>
          <w:tab w:val="left" w:pos="944"/>
        </w:tabs>
        <w:spacing w:before="0" w:after="0" w:line="276" w:lineRule="auto"/>
        <w:ind w:left="20" w:firstLine="7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lastRenderedPageBreak/>
        <w:t>повинна бути освітленою;</w:t>
      </w:r>
    </w:p>
    <w:p w14:paraId="7AEF7B69" w14:textId="77777777" w:rsidR="00E249BC" w:rsidRPr="003F7033" w:rsidRDefault="00E249BC" w:rsidP="003F7033">
      <w:pPr>
        <w:pStyle w:val="41"/>
        <w:numPr>
          <w:ilvl w:val="0"/>
          <w:numId w:val="4"/>
        </w:numPr>
        <w:shd w:val="clear" w:color="auto" w:fill="auto"/>
        <w:tabs>
          <w:tab w:val="left" w:pos="944"/>
        </w:tabs>
        <w:spacing w:before="0" w:after="0" w:line="276" w:lineRule="auto"/>
        <w:ind w:left="20" w:right="40" w:firstLine="7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напої слід виставляти за групами, а не за розмірами та формами пляшок;</w:t>
      </w:r>
    </w:p>
    <w:p w14:paraId="505E53F8" w14:textId="77777777" w:rsidR="00E249BC" w:rsidRPr="003F7033" w:rsidRDefault="00E249BC" w:rsidP="003F7033">
      <w:pPr>
        <w:pStyle w:val="41"/>
        <w:numPr>
          <w:ilvl w:val="0"/>
          <w:numId w:val="4"/>
        </w:numPr>
        <w:shd w:val="clear" w:color="auto" w:fill="auto"/>
        <w:tabs>
          <w:tab w:val="left" w:pos="944"/>
        </w:tabs>
        <w:spacing w:before="0" w:after="0" w:line="276" w:lineRule="auto"/>
        <w:ind w:left="20" w:firstLine="7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не можна виставляти на вітрину робочі пляшки;</w:t>
      </w:r>
    </w:p>
    <w:p w14:paraId="4DC82F6E" w14:textId="77777777" w:rsidR="00E249BC" w:rsidRPr="003F7033" w:rsidRDefault="00E249BC" w:rsidP="003F7033">
      <w:pPr>
        <w:pStyle w:val="41"/>
        <w:numPr>
          <w:ilvl w:val="0"/>
          <w:numId w:val="4"/>
        </w:numPr>
        <w:shd w:val="clear" w:color="auto" w:fill="auto"/>
        <w:tabs>
          <w:tab w:val="left" w:pos="944"/>
        </w:tabs>
        <w:spacing w:before="0" w:after="0" w:line="276" w:lineRule="auto"/>
        <w:ind w:left="20" w:firstLine="7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вітрина має бути найяскравішим місцем у барі.</w:t>
      </w:r>
    </w:p>
    <w:p w14:paraId="13D05CBD" w14:textId="77777777" w:rsidR="00E249BC" w:rsidRPr="005F6BAE" w:rsidRDefault="00E249BC" w:rsidP="005F6BAE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3F7033">
        <w:rPr>
          <w:rStyle w:val="2"/>
          <w:rFonts w:eastAsia="Calibri"/>
          <w:sz w:val="28"/>
          <w:szCs w:val="28"/>
        </w:rPr>
        <w:t>Оформлення вітрини напоями: (зліва направо) у верх</w:t>
      </w:r>
      <w:r w:rsidRPr="003F7033">
        <w:rPr>
          <w:rStyle w:val="2"/>
          <w:rFonts w:eastAsia="Calibri"/>
          <w:sz w:val="28"/>
          <w:szCs w:val="28"/>
        </w:rPr>
        <w:softHyphen/>
        <w:t xml:space="preserve">ньому ряду - високосортні напої (коньяки, віскі, ром, </w:t>
      </w:r>
      <w:r w:rsidRPr="003F7033">
        <w:rPr>
          <w:rStyle w:val="0pt0"/>
          <w:rFonts w:eastAsia="Calibri"/>
          <w:sz w:val="28"/>
          <w:szCs w:val="28"/>
        </w:rPr>
        <w:t xml:space="preserve">джин, </w:t>
      </w:r>
      <w:r w:rsidRPr="003F7033">
        <w:rPr>
          <w:rStyle w:val="2"/>
          <w:rFonts w:eastAsia="Calibri"/>
          <w:sz w:val="28"/>
          <w:szCs w:val="28"/>
        </w:rPr>
        <w:t>го</w:t>
      </w:r>
      <w:r w:rsidRPr="003F7033">
        <w:rPr>
          <w:rStyle w:val="2"/>
          <w:rFonts w:eastAsia="Calibri"/>
          <w:sz w:val="28"/>
          <w:szCs w:val="28"/>
        </w:rPr>
        <w:softHyphen/>
        <w:t>рілка) та горілчані вироби сувенірного призначення; (зліва на</w:t>
      </w:r>
      <w:r w:rsidRPr="003F7033">
        <w:rPr>
          <w:rStyle w:val="2"/>
          <w:rFonts w:eastAsia="Calibri"/>
          <w:sz w:val="28"/>
          <w:szCs w:val="28"/>
        </w:rPr>
        <w:softHyphen/>
        <w:t xml:space="preserve"> право) у нижньому ряду - слабоалкогольні та безалкогольні напої.</w:t>
      </w:r>
    </w:p>
    <w:p w14:paraId="3B8286F7" w14:textId="77777777" w:rsidR="00E249BC" w:rsidRPr="005F6BAE" w:rsidRDefault="00E249BC" w:rsidP="00E249BC">
      <w:pPr>
        <w:pStyle w:val="50"/>
        <w:shd w:val="clear" w:color="auto" w:fill="auto"/>
        <w:spacing w:before="0" w:after="0" w:line="276" w:lineRule="auto"/>
        <w:jc w:val="center"/>
        <w:rPr>
          <w:sz w:val="28"/>
          <w:szCs w:val="28"/>
          <w:lang w:val="uk-UA"/>
        </w:rPr>
      </w:pPr>
      <w:r w:rsidRPr="005F6BAE">
        <w:rPr>
          <w:sz w:val="28"/>
          <w:szCs w:val="28"/>
          <w:lang w:val="uk-UA"/>
        </w:rPr>
        <w:t>Зміст завдань</w:t>
      </w:r>
    </w:p>
    <w:p w14:paraId="19809670" w14:textId="77777777" w:rsidR="00E249BC" w:rsidRPr="005F6BAE" w:rsidRDefault="00E249BC" w:rsidP="00E249BC">
      <w:pPr>
        <w:pStyle w:val="41"/>
        <w:shd w:val="clear" w:color="auto" w:fill="auto"/>
        <w:spacing w:before="0" w:after="0" w:line="360" w:lineRule="auto"/>
        <w:ind w:right="20" w:firstLine="660"/>
        <w:rPr>
          <w:sz w:val="28"/>
          <w:szCs w:val="28"/>
          <w:lang w:val="uk-UA"/>
        </w:rPr>
      </w:pPr>
      <w:r w:rsidRPr="003F7033">
        <w:rPr>
          <w:rStyle w:val="0pt1"/>
          <w:sz w:val="28"/>
          <w:szCs w:val="28"/>
        </w:rPr>
        <w:t xml:space="preserve">Завдання 1. </w:t>
      </w:r>
      <w:r w:rsidRPr="003F7033">
        <w:rPr>
          <w:rStyle w:val="2"/>
          <w:sz w:val="28"/>
          <w:szCs w:val="28"/>
        </w:rPr>
        <w:t>Ознайомитися з призначенням, будовою та правилами експлуатації інвентарю, інструментів, торговельно- технологічного обладнання бару з дотриманням вимог безпеки праці.</w:t>
      </w:r>
    </w:p>
    <w:p w14:paraId="7517FEF5" w14:textId="77777777" w:rsidR="00E249BC" w:rsidRPr="005F6BAE" w:rsidRDefault="00E249BC" w:rsidP="005F6BAE">
      <w:pPr>
        <w:pStyle w:val="41"/>
        <w:shd w:val="clear" w:color="auto" w:fill="auto"/>
        <w:spacing w:before="0" w:after="0" w:line="360" w:lineRule="auto"/>
        <w:ind w:firstLine="660"/>
        <w:rPr>
          <w:sz w:val="28"/>
          <w:szCs w:val="28"/>
        </w:rPr>
      </w:pPr>
      <w:r w:rsidRPr="003F7033">
        <w:rPr>
          <w:rStyle w:val="0pt1"/>
          <w:sz w:val="28"/>
          <w:szCs w:val="28"/>
        </w:rPr>
        <w:t xml:space="preserve">Завдання 2. </w:t>
      </w:r>
      <w:r w:rsidRPr="003F7033">
        <w:rPr>
          <w:rStyle w:val="2"/>
          <w:sz w:val="28"/>
          <w:szCs w:val="28"/>
        </w:rPr>
        <w:t>Відпрацювати способи оформлення вітрини</w:t>
      </w:r>
      <w:r w:rsidRPr="003F7033">
        <w:rPr>
          <w:sz w:val="28"/>
          <w:szCs w:val="28"/>
          <w:lang w:val="uk-UA"/>
        </w:rPr>
        <w:t xml:space="preserve"> </w:t>
      </w:r>
      <w:r w:rsidRPr="003F7033">
        <w:rPr>
          <w:rStyle w:val="2"/>
          <w:sz w:val="28"/>
          <w:szCs w:val="28"/>
        </w:rPr>
        <w:t>бару.</w:t>
      </w:r>
    </w:p>
    <w:p w14:paraId="349CE6A7" w14:textId="77777777" w:rsidR="00E249BC" w:rsidRPr="003F7033" w:rsidRDefault="00E249BC" w:rsidP="00E249B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F7033">
        <w:rPr>
          <w:rFonts w:ascii="Times New Roman" w:eastAsia="Times New Roman" w:hAnsi="Times New Roman"/>
          <w:b/>
          <w:sz w:val="28"/>
          <w:szCs w:val="28"/>
          <w:lang w:eastAsia="ru-RU"/>
        </w:rPr>
        <w:t>Питання для актуалізації опорних знань</w:t>
      </w:r>
    </w:p>
    <w:p w14:paraId="02497302" w14:textId="77777777" w:rsidR="00E249BC" w:rsidRPr="003F7033" w:rsidRDefault="00E249BC" w:rsidP="00E249BC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CDBB23" w14:textId="77777777" w:rsidR="00E249BC" w:rsidRPr="003F7033" w:rsidRDefault="00E249BC" w:rsidP="00E249BC">
      <w:pPr>
        <w:pStyle w:val="41"/>
        <w:numPr>
          <w:ilvl w:val="0"/>
          <w:numId w:val="5"/>
        </w:numPr>
        <w:shd w:val="clear" w:color="auto" w:fill="auto"/>
        <w:tabs>
          <w:tab w:val="left" w:pos="898"/>
        </w:tabs>
        <w:spacing w:before="0" w:after="0" w:line="276" w:lineRule="auto"/>
        <w:ind w:firstLine="6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Укажіть інвентар та його призначення в барі.</w:t>
      </w:r>
    </w:p>
    <w:p w14:paraId="2D911C63" w14:textId="77777777" w:rsidR="00E249BC" w:rsidRPr="003F7033" w:rsidRDefault="00E249BC" w:rsidP="00E249BC">
      <w:pPr>
        <w:pStyle w:val="41"/>
        <w:numPr>
          <w:ilvl w:val="0"/>
          <w:numId w:val="5"/>
        </w:numPr>
        <w:shd w:val="clear" w:color="auto" w:fill="auto"/>
        <w:tabs>
          <w:tab w:val="left" w:pos="898"/>
        </w:tabs>
        <w:spacing w:before="0" w:after="0" w:line="276" w:lineRule="auto"/>
        <w:ind w:firstLine="6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Укажіть інструменти та їх призначення в барі.</w:t>
      </w:r>
    </w:p>
    <w:p w14:paraId="32FAD74F" w14:textId="77777777" w:rsidR="00E249BC" w:rsidRPr="003F7033" w:rsidRDefault="00E249BC" w:rsidP="00E249BC">
      <w:pPr>
        <w:pStyle w:val="41"/>
        <w:numPr>
          <w:ilvl w:val="0"/>
          <w:numId w:val="5"/>
        </w:numPr>
        <w:shd w:val="clear" w:color="auto" w:fill="auto"/>
        <w:tabs>
          <w:tab w:val="left" w:pos="898"/>
        </w:tabs>
        <w:spacing w:before="0" w:after="0" w:line="276" w:lineRule="auto"/>
        <w:ind w:right="20" w:firstLine="6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Укажіть види теплового обладнання в барі, його при</w:t>
      </w:r>
      <w:r w:rsidRPr="003F7033">
        <w:rPr>
          <w:rStyle w:val="2"/>
          <w:sz w:val="28"/>
          <w:szCs w:val="28"/>
        </w:rPr>
        <w:softHyphen/>
        <w:t>значення та правила безпечної експлуатації.</w:t>
      </w:r>
    </w:p>
    <w:p w14:paraId="5C22C744" w14:textId="77777777" w:rsidR="00E249BC" w:rsidRPr="003F7033" w:rsidRDefault="00E249BC" w:rsidP="00E249BC">
      <w:pPr>
        <w:pStyle w:val="41"/>
        <w:numPr>
          <w:ilvl w:val="0"/>
          <w:numId w:val="5"/>
        </w:numPr>
        <w:shd w:val="clear" w:color="auto" w:fill="auto"/>
        <w:tabs>
          <w:tab w:val="left" w:pos="898"/>
        </w:tabs>
        <w:spacing w:before="0" w:after="0" w:line="276" w:lineRule="auto"/>
        <w:ind w:right="20" w:firstLine="6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Укажіть види механічного обладнання в барі, його при</w:t>
      </w:r>
      <w:r w:rsidRPr="003F7033">
        <w:rPr>
          <w:rStyle w:val="2"/>
          <w:sz w:val="28"/>
          <w:szCs w:val="28"/>
        </w:rPr>
        <w:softHyphen/>
        <w:t>значення та правила безпечної експлуатації.</w:t>
      </w:r>
    </w:p>
    <w:p w14:paraId="3D43662D" w14:textId="77777777" w:rsidR="00E249BC" w:rsidRPr="003F7033" w:rsidRDefault="00E249BC" w:rsidP="00E249BC">
      <w:pPr>
        <w:pStyle w:val="41"/>
        <w:numPr>
          <w:ilvl w:val="0"/>
          <w:numId w:val="5"/>
        </w:numPr>
        <w:shd w:val="clear" w:color="auto" w:fill="auto"/>
        <w:tabs>
          <w:tab w:val="left" w:pos="898"/>
        </w:tabs>
        <w:spacing w:before="0" w:after="0" w:line="276" w:lineRule="auto"/>
        <w:ind w:right="20" w:firstLine="6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Укажіть види холодильного обладнання в барі, його призначення та правила безпечної експлуатації.</w:t>
      </w:r>
    </w:p>
    <w:p w14:paraId="5DB3AA75" w14:textId="77777777" w:rsidR="00E249BC" w:rsidRPr="003F7033" w:rsidRDefault="00E249BC" w:rsidP="00E249BC">
      <w:pPr>
        <w:pStyle w:val="41"/>
        <w:numPr>
          <w:ilvl w:val="0"/>
          <w:numId w:val="5"/>
        </w:numPr>
        <w:shd w:val="clear" w:color="auto" w:fill="auto"/>
        <w:tabs>
          <w:tab w:val="left" w:pos="898"/>
        </w:tabs>
        <w:spacing w:before="0" w:after="0" w:line="276" w:lineRule="auto"/>
        <w:ind w:firstLine="6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Укажіть види барних стійок.</w:t>
      </w:r>
    </w:p>
    <w:p w14:paraId="509F29BD" w14:textId="77777777" w:rsidR="00E249BC" w:rsidRPr="003F7033" w:rsidRDefault="00E249BC" w:rsidP="00E249BC">
      <w:pPr>
        <w:pStyle w:val="41"/>
        <w:numPr>
          <w:ilvl w:val="0"/>
          <w:numId w:val="5"/>
        </w:numPr>
        <w:shd w:val="clear" w:color="auto" w:fill="auto"/>
        <w:tabs>
          <w:tab w:val="left" w:pos="898"/>
        </w:tabs>
        <w:spacing w:before="0" w:after="0" w:line="276" w:lineRule="auto"/>
        <w:ind w:firstLine="660"/>
        <w:rPr>
          <w:sz w:val="28"/>
          <w:szCs w:val="28"/>
        </w:rPr>
      </w:pPr>
      <w:r w:rsidRPr="003F7033">
        <w:rPr>
          <w:rStyle w:val="2"/>
          <w:sz w:val="28"/>
          <w:szCs w:val="28"/>
        </w:rPr>
        <w:t>Які основні правила оформлення вітрини бару?</w:t>
      </w:r>
    </w:p>
    <w:p w14:paraId="05110C55" w14:textId="77777777" w:rsidR="00E249BC" w:rsidRDefault="00E249BC" w:rsidP="00E249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A12D618" w14:textId="77777777" w:rsidR="005F6BAE" w:rsidRDefault="005F6BAE" w:rsidP="00E249B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FAC3FEB" w14:textId="0B51329C" w:rsidR="00E249BC" w:rsidRPr="00E249BC" w:rsidRDefault="00E249BC" w:rsidP="00E249BC">
      <w:pPr>
        <w:pStyle w:val="24"/>
        <w:shd w:val="clear" w:color="auto" w:fill="auto"/>
        <w:spacing w:after="142" w:line="276" w:lineRule="auto"/>
        <w:ind w:left="40"/>
        <w:rPr>
          <w:sz w:val="28"/>
          <w:szCs w:val="28"/>
        </w:rPr>
      </w:pPr>
      <w:bookmarkStart w:id="3" w:name="bookmark1"/>
      <w:r w:rsidRPr="00E249BC">
        <w:rPr>
          <w:rStyle w:val="20pt"/>
          <w:b/>
          <w:bCs/>
          <w:color w:val="000000"/>
          <w:sz w:val="28"/>
          <w:szCs w:val="28"/>
          <w:lang w:eastAsia="uk-UA"/>
        </w:rPr>
        <w:t xml:space="preserve">Тема </w:t>
      </w:r>
      <w:r w:rsidR="005D65B2">
        <w:rPr>
          <w:rStyle w:val="20pt"/>
          <w:b/>
          <w:bCs/>
          <w:color w:val="000000"/>
          <w:sz w:val="28"/>
          <w:szCs w:val="28"/>
          <w:lang w:val="uk-UA" w:eastAsia="uk-UA"/>
        </w:rPr>
        <w:t>3</w:t>
      </w:r>
      <w:r w:rsidRPr="00E249BC">
        <w:rPr>
          <w:rStyle w:val="20pt"/>
          <w:b/>
          <w:bCs/>
          <w:color w:val="000000"/>
          <w:sz w:val="28"/>
          <w:szCs w:val="28"/>
          <w:lang w:eastAsia="uk-UA"/>
        </w:rPr>
        <w:t xml:space="preserve">. </w:t>
      </w:r>
      <w:bookmarkEnd w:id="3"/>
      <w:r w:rsidR="005D65B2" w:rsidRPr="00E36D7E">
        <w:rPr>
          <w:sz w:val="28"/>
          <w:szCs w:val="28"/>
        </w:rPr>
        <w:t>Організація обслуговування відвідувачів у барі</w:t>
      </w:r>
    </w:p>
    <w:p w14:paraId="4E1CF51C" w14:textId="77777777" w:rsidR="00E249BC" w:rsidRPr="00E249BC" w:rsidRDefault="003F7033" w:rsidP="00E249BC">
      <w:pPr>
        <w:pStyle w:val="90"/>
        <w:shd w:val="clear" w:color="auto" w:fill="auto"/>
        <w:spacing w:before="0" w:after="0" w:line="276" w:lineRule="auto"/>
        <w:ind w:left="40"/>
        <w:rPr>
          <w:sz w:val="28"/>
          <w:szCs w:val="28"/>
        </w:rPr>
      </w:pPr>
      <w:r>
        <w:rPr>
          <w:rStyle w:val="90pt"/>
          <w:b/>
          <w:bCs/>
          <w:i/>
          <w:iCs/>
          <w:color w:val="000000"/>
          <w:sz w:val="28"/>
          <w:szCs w:val="28"/>
          <w:lang w:eastAsia="uk-UA"/>
        </w:rPr>
        <w:t>Практичн</w:t>
      </w:r>
      <w:r>
        <w:rPr>
          <w:rStyle w:val="90pt"/>
          <w:b/>
          <w:bCs/>
          <w:i/>
          <w:iCs/>
          <w:color w:val="000000"/>
          <w:sz w:val="28"/>
          <w:szCs w:val="28"/>
          <w:lang w:val="uk-UA" w:eastAsia="uk-UA"/>
        </w:rPr>
        <w:t>е</w:t>
      </w:r>
      <w:r>
        <w:rPr>
          <w:rStyle w:val="90pt"/>
          <w:b/>
          <w:bCs/>
          <w:i/>
          <w:iCs/>
          <w:color w:val="000000"/>
          <w:sz w:val="28"/>
          <w:szCs w:val="28"/>
          <w:lang w:eastAsia="uk-UA"/>
        </w:rPr>
        <w:t xml:space="preserve"> заняття (</w:t>
      </w:r>
      <w:r>
        <w:rPr>
          <w:rStyle w:val="90pt"/>
          <w:b/>
          <w:bCs/>
          <w:i/>
          <w:iCs/>
          <w:color w:val="000000"/>
          <w:sz w:val="28"/>
          <w:szCs w:val="28"/>
          <w:lang w:val="uk-UA" w:eastAsia="uk-UA"/>
        </w:rPr>
        <w:t>2</w:t>
      </w:r>
      <w:r w:rsidR="00E249BC" w:rsidRPr="00E249BC">
        <w:rPr>
          <w:rStyle w:val="90pt"/>
          <w:b/>
          <w:bCs/>
          <w:i/>
          <w:iCs/>
          <w:color w:val="000000"/>
          <w:sz w:val="28"/>
          <w:szCs w:val="28"/>
          <w:lang w:eastAsia="uk-UA"/>
        </w:rPr>
        <w:t xml:space="preserve"> год)</w:t>
      </w:r>
    </w:p>
    <w:p w14:paraId="47F40BBD" w14:textId="77777777" w:rsidR="00E249BC" w:rsidRPr="00E249BC" w:rsidRDefault="00E249BC" w:rsidP="00E249BC">
      <w:pPr>
        <w:pStyle w:val="101"/>
        <w:shd w:val="clear" w:color="auto" w:fill="auto"/>
        <w:spacing w:before="0" w:after="64" w:line="276" w:lineRule="auto"/>
        <w:ind w:left="20" w:right="20"/>
        <w:rPr>
          <w:sz w:val="28"/>
          <w:szCs w:val="28"/>
          <w:lang w:val="ru-RU"/>
        </w:rPr>
      </w:pPr>
      <w:r w:rsidRPr="00E249BC">
        <w:rPr>
          <w:rStyle w:val="102"/>
          <w:b/>
          <w:bCs/>
          <w:color w:val="000000"/>
          <w:sz w:val="28"/>
          <w:szCs w:val="28"/>
          <w:lang w:val="uk-UA" w:eastAsia="uk-UA"/>
        </w:rPr>
        <w:t>Тема. Складання меню, карти напоїв для барів різних типів і класів</w:t>
      </w:r>
    </w:p>
    <w:p w14:paraId="78731FF5" w14:textId="77777777" w:rsidR="00E249BC" w:rsidRPr="00E249BC" w:rsidRDefault="00E249BC" w:rsidP="00E249BC">
      <w:pPr>
        <w:pStyle w:val="111"/>
        <w:shd w:val="clear" w:color="auto" w:fill="auto"/>
        <w:spacing w:before="0" w:line="276" w:lineRule="auto"/>
        <w:ind w:left="20" w:right="20" w:firstLine="700"/>
        <w:rPr>
          <w:sz w:val="28"/>
          <w:szCs w:val="28"/>
        </w:rPr>
      </w:pPr>
      <w:r w:rsidRPr="00E249BC">
        <w:rPr>
          <w:rStyle w:val="110"/>
          <w:color w:val="000000"/>
          <w:spacing w:val="-1"/>
          <w:sz w:val="28"/>
          <w:szCs w:val="28"/>
          <w:lang w:eastAsia="uk-UA"/>
        </w:rPr>
        <w:t>Мета заняття:</w:t>
      </w:r>
      <w:r w:rsidRPr="00E249BC">
        <w:rPr>
          <w:rStyle w:val="110pt"/>
          <w:color w:val="000000"/>
          <w:sz w:val="28"/>
          <w:szCs w:val="28"/>
          <w:lang w:eastAsia="uk-UA"/>
        </w:rPr>
        <w:t xml:space="preserve"> формування умінь та навичок щодо оформлення технологічної документації.</w:t>
      </w:r>
    </w:p>
    <w:p w14:paraId="739DF316" w14:textId="77777777" w:rsidR="00E249BC" w:rsidRPr="00E249BC" w:rsidRDefault="00E249BC" w:rsidP="00E249BC">
      <w:pPr>
        <w:pStyle w:val="111"/>
        <w:shd w:val="clear" w:color="auto" w:fill="auto"/>
        <w:spacing w:before="0" w:after="83" w:line="276" w:lineRule="auto"/>
        <w:ind w:left="20" w:firstLine="700"/>
        <w:rPr>
          <w:sz w:val="28"/>
          <w:szCs w:val="28"/>
        </w:rPr>
      </w:pPr>
      <w:r w:rsidRPr="00E249BC">
        <w:rPr>
          <w:rStyle w:val="110"/>
          <w:color w:val="000000"/>
          <w:spacing w:val="-1"/>
          <w:sz w:val="28"/>
          <w:szCs w:val="28"/>
          <w:lang w:eastAsia="uk-UA"/>
        </w:rPr>
        <w:t>Література:</w:t>
      </w:r>
      <w:r w:rsidRPr="00E249BC">
        <w:rPr>
          <w:rStyle w:val="110pt"/>
          <w:color w:val="000000"/>
          <w:sz w:val="28"/>
          <w:szCs w:val="28"/>
          <w:lang w:eastAsia="uk-UA"/>
        </w:rPr>
        <w:t xml:space="preserve"> 3 - 7; 9 - 15.</w:t>
      </w:r>
    </w:p>
    <w:p w14:paraId="0D838137" w14:textId="77777777" w:rsidR="00E249BC" w:rsidRPr="00E249BC" w:rsidRDefault="00E249BC" w:rsidP="00E249BC">
      <w:pPr>
        <w:pStyle w:val="141"/>
        <w:shd w:val="clear" w:color="auto" w:fill="auto"/>
        <w:spacing w:before="0" w:after="28" w:line="276" w:lineRule="auto"/>
        <w:ind w:left="40"/>
        <w:rPr>
          <w:sz w:val="28"/>
          <w:szCs w:val="28"/>
        </w:rPr>
      </w:pPr>
      <w:r w:rsidRPr="00E249BC">
        <w:rPr>
          <w:rStyle w:val="140"/>
          <w:i/>
          <w:iCs/>
          <w:color w:val="000000"/>
          <w:sz w:val="28"/>
          <w:szCs w:val="28"/>
          <w:lang w:eastAsia="uk-UA"/>
        </w:rPr>
        <w:t>Наочне забезпечення заняття</w:t>
      </w:r>
    </w:p>
    <w:p w14:paraId="0900D5F4" w14:textId="77777777" w:rsidR="00E249BC" w:rsidRPr="00E249BC" w:rsidRDefault="00E249BC" w:rsidP="00E249BC">
      <w:pPr>
        <w:pStyle w:val="111"/>
        <w:shd w:val="clear" w:color="auto" w:fill="auto"/>
        <w:spacing w:before="0" w:after="26" w:line="276" w:lineRule="auto"/>
        <w:ind w:left="40"/>
        <w:jc w:val="center"/>
        <w:rPr>
          <w:sz w:val="28"/>
          <w:szCs w:val="28"/>
        </w:rPr>
      </w:pPr>
      <w:r w:rsidRPr="00E249BC">
        <w:rPr>
          <w:rStyle w:val="110pt"/>
          <w:color w:val="000000"/>
          <w:sz w:val="28"/>
          <w:szCs w:val="28"/>
          <w:lang w:eastAsia="uk-UA"/>
        </w:rPr>
        <w:lastRenderedPageBreak/>
        <w:t>Меню, карти напоїв барів різних типів і класів.</w:t>
      </w:r>
    </w:p>
    <w:p w14:paraId="001CA33F" w14:textId="77777777" w:rsidR="00E249BC" w:rsidRPr="00E249BC" w:rsidRDefault="00E249BC" w:rsidP="00E249BC">
      <w:pPr>
        <w:pStyle w:val="130"/>
        <w:shd w:val="clear" w:color="auto" w:fill="auto"/>
        <w:spacing w:before="0" w:line="276" w:lineRule="auto"/>
        <w:ind w:left="40"/>
        <w:rPr>
          <w:sz w:val="28"/>
          <w:szCs w:val="28"/>
        </w:rPr>
      </w:pPr>
      <w:r w:rsidRPr="00E249BC">
        <w:rPr>
          <w:rStyle w:val="130pt"/>
          <w:i/>
          <w:iCs/>
          <w:color w:val="000000"/>
          <w:sz w:val="28"/>
          <w:szCs w:val="28"/>
          <w:lang w:eastAsia="uk-UA"/>
        </w:rPr>
        <w:t xml:space="preserve">МЕТОДИЧНІ РЕКОМЕНДАЦІЇ </w:t>
      </w:r>
      <w:r w:rsidRPr="00E249BC">
        <w:rPr>
          <w:rStyle w:val="1310"/>
          <w:i w:val="0"/>
          <w:iCs w:val="0"/>
          <w:color w:val="000000"/>
          <w:sz w:val="28"/>
          <w:szCs w:val="28"/>
          <w:lang w:eastAsia="uk-UA"/>
        </w:rPr>
        <w:t>Порядок складання меню</w:t>
      </w:r>
    </w:p>
    <w:p w14:paraId="65AF64CD" w14:textId="77777777" w:rsidR="00E249BC" w:rsidRPr="003F7033" w:rsidRDefault="00E249BC" w:rsidP="003F7033">
      <w:pPr>
        <w:pStyle w:val="111"/>
        <w:shd w:val="clear" w:color="auto" w:fill="auto"/>
        <w:spacing w:before="0" w:line="276" w:lineRule="auto"/>
        <w:ind w:left="20" w:right="20" w:firstLine="700"/>
        <w:rPr>
          <w:sz w:val="28"/>
          <w:szCs w:val="28"/>
        </w:rPr>
      </w:pPr>
      <w:r w:rsidRPr="003F7033">
        <w:rPr>
          <w:rStyle w:val="110pt"/>
          <w:color w:val="000000"/>
          <w:sz w:val="28"/>
          <w:szCs w:val="28"/>
          <w:lang w:eastAsia="uk-UA"/>
        </w:rPr>
        <w:t>Слово “меню” в перекладі з французької мови означає “список страв”. У деяких європейських країнах меню називають “карта страв”, “список страв” тощо. Щодо нашої вимови, то найвлучнішим є вислів “карта страв”.</w:t>
      </w:r>
    </w:p>
    <w:p w14:paraId="14BB002B" w14:textId="77777777" w:rsidR="00E249BC" w:rsidRPr="003F7033" w:rsidRDefault="00E249BC" w:rsidP="003F7033">
      <w:pPr>
        <w:pStyle w:val="111"/>
        <w:shd w:val="clear" w:color="auto" w:fill="auto"/>
        <w:spacing w:before="0" w:line="276" w:lineRule="auto"/>
        <w:ind w:left="20" w:right="20" w:firstLine="700"/>
        <w:rPr>
          <w:sz w:val="28"/>
          <w:szCs w:val="28"/>
        </w:rPr>
      </w:pPr>
      <w:r w:rsidRPr="003F7033">
        <w:rPr>
          <w:rStyle w:val="112"/>
          <w:color w:val="000000"/>
          <w:sz w:val="28"/>
          <w:szCs w:val="28"/>
          <w:lang w:eastAsia="uk-UA"/>
        </w:rPr>
        <w:t xml:space="preserve">Карта страв </w:t>
      </w:r>
      <w:r w:rsidRPr="003F7033">
        <w:rPr>
          <w:rStyle w:val="110pt"/>
          <w:color w:val="000000"/>
          <w:sz w:val="28"/>
          <w:szCs w:val="28"/>
          <w:lang w:eastAsia="uk-UA"/>
        </w:rPr>
        <w:t>- це перелік страв, який записується в певній послідовності відповідно до порядку споживання страв, прийнятого в тій чи іншій країні. До уваги також слід узяти режим харчування та інші особливості, притаманні національній кухні відповідного народу.</w:t>
      </w:r>
    </w:p>
    <w:p w14:paraId="65021E80" w14:textId="77777777" w:rsidR="00E249BC" w:rsidRPr="003F7033" w:rsidRDefault="00E249BC" w:rsidP="003F7033">
      <w:pPr>
        <w:pStyle w:val="111"/>
        <w:shd w:val="clear" w:color="auto" w:fill="auto"/>
        <w:spacing w:before="0" w:line="276" w:lineRule="auto"/>
        <w:ind w:left="20" w:right="20" w:firstLine="700"/>
        <w:rPr>
          <w:sz w:val="28"/>
          <w:szCs w:val="28"/>
        </w:rPr>
      </w:pPr>
      <w:r w:rsidRPr="003F7033">
        <w:rPr>
          <w:rStyle w:val="110pt"/>
          <w:color w:val="000000"/>
          <w:sz w:val="28"/>
          <w:szCs w:val="28"/>
          <w:lang w:eastAsia="uk-UA"/>
        </w:rPr>
        <w:t>Ресторанне меню містить великий асортимент страв, різних за технологією приготування, використання сировини та температурою подавання.</w:t>
      </w:r>
    </w:p>
    <w:p w14:paraId="1D590D23" w14:textId="77777777" w:rsidR="00E249BC" w:rsidRPr="003F7033" w:rsidRDefault="00E249BC" w:rsidP="003F7033">
      <w:pPr>
        <w:pStyle w:val="111"/>
        <w:shd w:val="clear" w:color="auto" w:fill="auto"/>
        <w:spacing w:before="0" w:line="276" w:lineRule="auto"/>
        <w:ind w:left="20" w:right="20" w:firstLine="700"/>
        <w:rPr>
          <w:sz w:val="28"/>
          <w:szCs w:val="28"/>
        </w:rPr>
      </w:pPr>
      <w:r w:rsidRPr="003F7033">
        <w:rPr>
          <w:rStyle w:val="110pt"/>
          <w:color w:val="000000"/>
          <w:sz w:val="28"/>
          <w:szCs w:val="28"/>
          <w:lang w:eastAsia="uk-UA"/>
        </w:rPr>
        <w:t>Наприклад, може бути такий порядок записування страв у меню.</w:t>
      </w:r>
    </w:p>
    <w:p w14:paraId="7C59BC1F" w14:textId="77777777" w:rsidR="00E249BC" w:rsidRPr="003F7033" w:rsidRDefault="00E249BC" w:rsidP="003F7033">
      <w:pPr>
        <w:pStyle w:val="111"/>
        <w:numPr>
          <w:ilvl w:val="0"/>
          <w:numId w:val="6"/>
        </w:numPr>
        <w:shd w:val="clear" w:color="auto" w:fill="auto"/>
        <w:tabs>
          <w:tab w:val="left" w:pos="951"/>
        </w:tabs>
        <w:spacing w:before="0" w:line="276" w:lineRule="auto"/>
        <w:ind w:left="20" w:firstLine="700"/>
        <w:rPr>
          <w:sz w:val="28"/>
          <w:szCs w:val="28"/>
        </w:rPr>
      </w:pPr>
      <w:r w:rsidRPr="003F7033">
        <w:rPr>
          <w:rStyle w:val="110pt"/>
          <w:color w:val="000000"/>
          <w:sz w:val="28"/>
          <w:szCs w:val="28"/>
          <w:lang w:eastAsia="uk-UA"/>
        </w:rPr>
        <w:t>Фірмові страви.</w:t>
      </w:r>
    </w:p>
    <w:p w14:paraId="1992EB3F" w14:textId="77777777" w:rsidR="00E249BC" w:rsidRPr="003F7033" w:rsidRDefault="00E249BC" w:rsidP="003F7033">
      <w:pPr>
        <w:pStyle w:val="111"/>
        <w:numPr>
          <w:ilvl w:val="0"/>
          <w:numId w:val="6"/>
        </w:numPr>
        <w:shd w:val="clear" w:color="auto" w:fill="auto"/>
        <w:tabs>
          <w:tab w:val="left" w:pos="951"/>
        </w:tabs>
        <w:spacing w:before="0" w:after="60" w:line="276" w:lineRule="auto"/>
        <w:ind w:left="20" w:firstLine="700"/>
        <w:rPr>
          <w:sz w:val="28"/>
          <w:szCs w:val="28"/>
        </w:rPr>
      </w:pPr>
      <w:r w:rsidRPr="003F7033">
        <w:rPr>
          <w:rStyle w:val="110pt"/>
          <w:color w:val="000000"/>
          <w:sz w:val="28"/>
          <w:szCs w:val="28"/>
          <w:lang w:eastAsia="uk-UA"/>
        </w:rPr>
        <w:t>Порційні страви (страви на замовлення).</w:t>
      </w:r>
    </w:p>
    <w:p w14:paraId="34579EA3" w14:textId="77777777" w:rsidR="00E249BC" w:rsidRPr="003F7033" w:rsidRDefault="00E249BC" w:rsidP="003F7033">
      <w:pPr>
        <w:pStyle w:val="111"/>
        <w:numPr>
          <w:ilvl w:val="0"/>
          <w:numId w:val="6"/>
        </w:numPr>
        <w:shd w:val="clear" w:color="auto" w:fill="auto"/>
        <w:tabs>
          <w:tab w:val="left" w:pos="951"/>
        </w:tabs>
        <w:spacing w:before="0" w:line="276" w:lineRule="auto"/>
        <w:ind w:left="20" w:firstLine="700"/>
        <w:rPr>
          <w:sz w:val="28"/>
          <w:szCs w:val="28"/>
        </w:rPr>
      </w:pPr>
      <w:r w:rsidRPr="003F7033">
        <w:rPr>
          <w:rStyle w:val="110pt"/>
          <w:color w:val="000000"/>
          <w:sz w:val="28"/>
          <w:szCs w:val="28"/>
          <w:lang w:eastAsia="uk-UA"/>
        </w:rPr>
        <w:t>Обідні страви.</w:t>
      </w:r>
    </w:p>
    <w:p w14:paraId="206DA962" w14:textId="77777777" w:rsidR="00E249BC" w:rsidRPr="003F7033" w:rsidRDefault="00E249BC" w:rsidP="003F7033">
      <w:pPr>
        <w:pStyle w:val="111"/>
        <w:numPr>
          <w:ilvl w:val="0"/>
          <w:numId w:val="6"/>
        </w:numPr>
        <w:shd w:val="clear" w:color="auto" w:fill="auto"/>
        <w:tabs>
          <w:tab w:val="left" w:pos="951"/>
        </w:tabs>
        <w:spacing w:before="0" w:after="60" w:line="276" w:lineRule="auto"/>
        <w:ind w:left="20" w:firstLine="700"/>
        <w:rPr>
          <w:sz w:val="28"/>
          <w:szCs w:val="28"/>
        </w:rPr>
      </w:pPr>
      <w:r w:rsidRPr="003F7033">
        <w:rPr>
          <w:rStyle w:val="110pt"/>
          <w:color w:val="000000"/>
          <w:sz w:val="28"/>
          <w:szCs w:val="28"/>
          <w:lang w:eastAsia="uk-UA"/>
        </w:rPr>
        <w:t>Скомплектовані сніданки та обіди.</w:t>
      </w:r>
    </w:p>
    <w:p w14:paraId="2A07EA19" w14:textId="77777777" w:rsidR="00E249BC" w:rsidRPr="003F7033" w:rsidRDefault="00E249BC" w:rsidP="003F7033">
      <w:pPr>
        <w:pStyle w:val="111"/>
        <w:numPr>
          <w:ilvl w:val="0"/>
          <w:numId w:val="6"/>
        </w:numPr>
        <w:shd w:val="clear" w:color="auto" w:fill="auto"/>
        <w:tabs>
          <w:tab w:val="left" w:pos="951"/>
        </w:tabs>
        <w:spacing w:before="0" w:line="276" w:lineRule="auto"/>
        <w:ind w:left="20" w:firstLine="700"/>
        <w:rPr>
          <w:sz w:val="28"/>
          <w:szCs w:val="28"/>
        </w:rPr>
      </w:pPr>
      <w:r w:rsidRPr="003F7033">
        <w:rPr>
          <w:rStyle w:val="110pt"/>
          <w:color w:val="000000"/>
          <w:sz w:val="28"/>
          <w:szCs w:val="28"/>
          <w:lang w:eastAsia="uk-UA"/>
        </w:rPr>
        <w:t>Дієтичні страви.</w:t>
      </w:r>
    </w:p>
    <w:p w14:paraId="0CAC7E3A" w14:textId="77777777" w:rsidR="003F7033" w:rsidRPr="003F7033" w:rsidRDefault="00E249BC" w:rsidP="003F7033">
      <w:pPr>
        <w:widowControl w:val="0"/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033">
        <w:rPr>
          <w:rStyle w:val="110pt"/>
          <w:color w:val="000000"/>
          <w:sz w:val="28"/>
          <w:szCs w:val="28"/>
          <w:lang w:eastAsia="uk-UA"/>
        </w:rPr>
        <w:t>У даних розділах страви групують за технологією приго</w:t>
      </w:r>
      <w:r w:rsidRPr="003F7033">
        <w:rPr>
          <w:rStyle w:val="110pt"/>
          <w:color w:val="000000"/>
          <w:sz w:val="28"/>
          <w:szCs w:val="28"/>
          <w:lang w:eastAsia="uk-UA"/>
        </w:rPr>
        <w:softHyphen/>
        <w:t>тування та часом їх подавання. Тому навпроти заголовка пишуть час на приготування цієї страви або з якого до якого часу ці страви готують у ресторані. Якщо цього не зазначено, дані</w:t>
      </w:r>
      <w:r w:rsidR="003F7033" w:rsidRPr="003F7033">
        <w:rPr>
          <w:rStyle w:val="110pt"/>
          <w:color w:val="000000"/>
          <w:sz w:val="28"/>
          <w:szCs w:val="28"/>
          <w:lang w:val="uk-UA" w:eastAsia="uk-UA"/>
        </w:rPr>
        <w:t xml:space="preserve"> </w:t>
      </w:r>
      <w:r w:rsidR="003F7033" w:rsidRPr="003F7033">
        <w:rPr>
          <w:rFonts w:ascii="Times New Roman" w:hAnsi="Times New Roman" w:cs="Times New Roman"/>
          <w:color w:val="000000"/>
          <w:sz w:val="28"/>
          <w:szCs w:val="28"/>
        </w:rPr>
        <w:t>страви мають бути протягом усього робочого дня. На обідні страви та скомплектовані  сніданки або обіди в основний бланк меню можна зробити вкладку, яку після закінчення часу обіду або сеіданку слід забрати.</w:t>
      </w:r>
    </w:p>
    <w:p w14:paraId="507332F0" w14:textId="77777777" w:rsidR="003F7033" w:rsidRPr="003F7033" w:rsidRDefault="003F7033" w:rsidP="003F7033">
      <w:pPr>
        <w:widowControl w:val="0"/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033">
        <w:rPr>
          <w:rFonts w:ascii="Times New Roman" w:hAnsi="Times New Roman" w:cs="Times New Roman"/>
          <w:color w:val="000000"/>
          <w:sz w:val="28"/>
          <w:szCs w:val="28"/>
        </w:rPr>
        <w:t>У кожному розділі потрібно записати страви за температурою подавання:</w:t>
      </w:r>
    </w:p>
    <w:p w14:paraId="6E76000B" w14:textId="77777777" w:rsidR="003F7033" w:rsidRPr="003F7033" w:rsidRDefault="003F7033" w:rsidP="003F7033">
      <w:pPr>
        <w:pStyle w:val="a9"/>
        <w:widowControl w:val="0"/>
        <w:numPr>
          <w:ilvl w:val="0"/>
          <w:numId w:val="7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Холодні закуски.</w:t>
      </w:r>
    </w:p>
    <w:p w14:paraId="3FECA48D" w14:textId="77777777" w:rsidR="003F7033" w:rsidRPr="003F7033" w:rsidRDefault="003F7033" w:rsidP="003F7033">
      <w:pPr>
        <w:pStyle w:val="a9"/>
        <w:widowControl w:val="0"/>
        <w:numPr>
          <w:ilvl w:val="0"/>
          <w:numId w:val="7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Гарячі закуски.</w:t>
      </w:r>
    </w:p>
    <w:p w14:paraId="7471871E" w14:textId="77777777" w:rsidR="003F7033" w:rsidRPr="003F7033" w:rsidRDefault="003F7033" w:rsidP="003F7033">
      <w:pPr>
        <w:pStyle w:val="a9"/>
        <w:widowControl w:val="0"/>
        <w:numPr>
          <w:ilvl w:val="0"/>
          <w:numId w:val="7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Перші страви.</w:t>
      </w:r>
    </w:p>
    <w:p w14:paraId="42597831" w14:textId="77777777" w:rsidR="003F7033" w:rsidRPr="003F7033" w:rsidRDefault="003F7033" w:rsidP="003F7033">
      <w:pPr>
        <w:pStyle w:val="a9"/>
        <w:widowControl w:val="0"/>
        <w:numPr>
          <w:ilvl w:val="0"/>
          <w:numId w:val="7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Другі страви.</w:t>
      </w:r>
    </w:p>
    <w:p w14:paraId="7D64D806" w14:textId="77777777" w:rsidR="003F7033" w:rsidRPr="003F7033" w:rsidRDefault="003F7033" w:rsidP="003F7033">
      <w:pPr>
        <w:pStyle w:val="a9"/>
        <w:widowControl w:val="0"/>
        <w:numPr>
          <w:ilvl w:val="0"/>
          <w:numId w:val="7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Гарніри.</w:t>
      </w:r>
    </w:p>
    <w:p w14:paraId="20C0516C" w14:textId="77777777" w:rsidR="003F7033" w:rsidRPr="003F7033" w:rsidRDefault="003F7033" w:rsidP="003F7033">
      <w:pPr>
        <w:pStyle w:val="a9"/>
        <w:widowControl w:val="0"/>
        <w:numPr>
          <w:ilvl w:val="0"/>
          <w:numId w:val="7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Солодкі страви.</w:t>
      </w:r>
    </w:p>
    <w:p w14:paraId="0D005DCD" w14:textId="77777777" w:rsidR="003F7033" w:rsidRPr="003F7033" w:rsidRDefault="003F7033" w:rsidP="003F7033">
      <w:pPr>
        <w:widowControl w:val="0"/>
        <w:tabs>
          <w:tab w:val="left" w:pos="917"/>
        </w:tabs>
        <w:autoSpaceDE w:val="0"/>
        <w:autoSpaceDN w:val="0"/>
        <w:adjustRightInd w:val="0"/>
        <w:spacing w:after="0"/>
        <w:ind w:right="2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F7033">
        <w:rPr>
          <w:rFonts w:ascii="Times New Roman" w:hAnsi="Times New Roman" w:cs="Times New Roman"/>
          <w:b/>
          <w:i/>
          <w:color w:val="000000"/>
          <w:sz w:val="28"/>
          <w:szCs w:val="28"/>
        </w:rPr>
        <w:t>Особливості складання меню</w:t>
      </w:r>
    </w:p>
    <w:p w14:paraId="621B3279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b/>
          <w:i/>
          <w:color w:val="000000"/>
          <w:sz w:val="28"/>
          <w:szCs w:val="28"/>
        </w:rPr>
        <w:t>Холодні закуски з риби:</w:t>
      </w:r>
    </w:p>
    <w:p w14:paraId="486C4437" w14:textId="77777777" w:rsidR="003F7033" w:rsidRPr="003F7033" w:rsidRDefault="003F7033" w:rsidP="003F7033">
      <w:pPr>
        <w:pStyle w:val="a9"/>
        <w:widowControl w:val="0"/>
        <w:numPr>
          <w:ilvl w:val="0"/>
          <w:numId w:val="9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Риба відварна натуральна;</w:t>
      </w:r>
    </w:p>
    <w:p w14:paraId="7C81E046" w14:textId="77777777" w:rsidR="003F7033" w:rsidRPr="003F7033" w:rsidRDefault="003F7033" w:rsidP="003F7033">
      <w:pPr>
        <w:pStyle w:val="a9"/>
        <w:widowControl w:val="0"/>
        <w:numPr>
          <w:ilvl w:val="0"/>
          <w:numId w:val="9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Рибні закуски власного приготування;</w:t>
      </w:r>
    </w:p>
    <w:p w14:paraId="1D85C5A8" w14:textId="77777777" w:rsidR="003F7033" w:rsidRPr="003F7033" w:rsidRDefault="003F7033" w:rsidP="003F7033">
      <w:pPr>
        <w:pStyle w:val="a9"/>
        <w:widowControl w:val="0"/>
        <w:numPr>
          <w:ilvl w:val="0"/>
          <w:numId w:val="9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Рибна гастрономія (балика, спинка, риба копчена);</w:t>
      </w:r>
    </w:p>
    <w:p w14:paraId="2FFC8AFC" w14:textId="77777777" w:rsidR="003F7033" w:rsidRPr="003F7033" w:rsidRDefault="003F7033" w:rsidP="003F7033">
      <w:pPr>
        <w:pStyle w:val="a9"/>
        <w:widowControl w:val="0"/>
        <w:numPr>
          <w:ilvl w:val="0"/>
          <w:numId w:val="9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Рибні консерви (шпроти, мідії тощо);</w:t>
      </w:r>
    </w:p>
    <w:p w14:paraId="066CADEE" w14:textId="77777777" w:rsidR="003F7033" w:rsidRPr="003F7033" w:rsidRDefault="003F7033" w:rsidP="003F7033">
      <w:pPr>
        <w:pStyle w:val="a9"/>
        <w:widowControl w:val="0"/>
        <w:numPr>
          <w:ilvl w:val="0"/>
          <w:numId w:val="9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lastRenderedPageBreak/>
        <w:t>Рибні стали.</w:t>
      </w:r>
    </w:p>
    <w:p w14:paraId="125948C6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F7033">
        <w:rPr>
          <w:rFonts w:ascii="Times New Roman" w:hAnsi="Times New Roman"/>
          <w:b/>
          <w:i/>
          <w:color w:val="000000"/>
          <w:sz w:val="28"/>
          <w:szCs w:val="28"/>
        </w:rPr>
        <w:t>Холодні закуски з овочів:</w:t>
      </w:r>
    </w:p>
    <w:p w14:paraId="06498815" w14:textId="77777777" w:rsidR="003F7033" w:rsidRPr="003F7033" w:rsidRDefault="003F7033" w:rsidP="003F7033">
      <w:pPr>
        <w:pStyle w:val="a9"/>
        <w:widowControl w:val="0"/>
        <w:numPr>
          <w:ilvl w:val="0"/>
          <w:numId w:val="1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Овочі натуральні;</w:t>
      </w:r>
    </w:p>
    <w:p w14:paraId="4DF6514A" w14:textId="77777777" w:rsidR="003F7033" w:rsidRPr="003F7033" w:rsidRDefault="003F7033" w:rsidP="003F7033">
      <w:pPr>
        <w:pStyle w:val="a9"/>
        <w:widowControl w:val="0"/>
        <w:numPr>
          <w:ilvl w:val="0"/>
          <w:numId w:val="1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Овочеві закуски власного виробництва;</w:t>
      </w:r>
    </w:p>
    <w:p w14:paraId="7D995E8B" w14:textId="77777777" w:rsidR="003F7033" w:rsidRPr="003F7033" w:rsidRDefault="003F7033" w:rsidP="003F7033">
      <w:pPr>
        <w:pStyle w:val="a9"/>
        <w:widowControl w:val="0"/>
        <w:numPr>
          <w:ilvl w:val="0"/>
          <w:numId w:val="1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Овочі консервовані, мариновані, солені;</w:t>
      </w:r>
    </w:p>
    <w:p w14:paraId="7FCCF274" w14:textId="77777777" w:rsidR="003F7033" w:rsidRPr="003F7033" w:rsidRDefault="003F7033" w:rsidP="003F7033">
      <w:pPr>
        <w:pStyle w:val="a9"/>
        <w:widowControl w:val="0"/>
        <w:numPr>
          <w:ilvl w:val="0"/>
          <w:numId w:val="1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Овочеві консерви;</w:t>
      </w:r>
    </w:p>
    <w:p w14:paraId="747E44FF" w14:textId="77777777" w:rsidR="003F7033" w:rsidRPr="003F7033" w:rsidRDefault="003F7033" w:rsidP="003F7033">
      <w:pPr>
        <w:pStyle w:val="a9"/>
        <w:widowControl w:val="0"/>
        <w:numPr>
          <w:ilvl w:val="0"/>
          <w:numId w:val="1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Овочеві салати.</w:t>
      </w:r>
    </w:p>
    <w:p w14:paraId="2B29EA64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F7033">
        <w:rPr>
          <w:rFonts w:ascii="Times New Roman" w:hAnsi="Times New Roman"/>
          <w:b/>
          <w:i/>
          <w:color w:val="000000"/>
          <w:sz w:val="28"/>
          <w:szCs w:val="28"/>
        </w:rPr>
        <w:t>Холодні закуски з мяса:</w:t>
      </w:r>
    </w:p>
    <w:p w14:paraId="0211CCA2" w14:textId="77777777" w:rsidR="003F7033" w:rsidRPr="003F7033" w:rsidRDefault="003F7033" w:rsidP="003F7033">
      <w:pPr>
        <w:pStyle w:val="a9"/>
        <w:widowControl w:val="0"/>
        <w:numPr>
          <w:ilvl w:val="0"/>
          <w:numId w:val="11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М’ясні закуски відварні;</w:t>
      </w:r>
    </w:p>
    <w:p w14:paraId="7FE40F35" w14:textId="77777777" w:rsidR="003F7033" w:rsidRPr="003F7033" w:rsidRDefault="003F7033" w:rsidP="003F7033">
      <w:pPr>
        <w:pStyle w:val="a9"/>
        <w:widowControl w:val="0"/>
        <w:numPr>
          <w:ilvl w:val="0"/>
          <w:numId w:val="11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М’ясні закуски власного приготування;</w:t>
      </w:r>
    </w:p>
    <w:p w14:paraId="6B285279" w14:textId="77777777" w:rsidR="003F7033" w:rsidRPr="003F7033" w:rsidRDefault="003F7033" w:rsidP="003F7033">
      <w:pPr>
        <w:pStyle w:val="a9"/>
        <w:widowControl w:val="0"/>
        <w:numPr>
          <w:ilvl w:val="0"/>
          <w:numId w:val="11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М’ясна гастрономія (шинка, ковбаси, копченості, паштети, холодці, залині);</w:t>
      </w:r>
    </w:p>
    <w:p w14:paraId="04F0E439" w14:textId="77777777" w:rsidR="003F7033" w:rsidRPr="003F7033" w:rsidRDefault="003F7033" w:rsidP="003F7033">
      <w:pPr>
        <w:pStyle w:val="a9"/>
        <w:widowControl w:val="0"/>
        <w:numPr>
          <w:ilvl w:val="0"/>
          <w:numId w:val="11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М’ясні консерви;</w:t>
      </w:r>
    </w:p>
    <w:p w14:paraId="2870005A" w14:textId="77777777" w:rsidR="003F7033" w:rsidRPr="003F7033" w:rsidRDefault="003F7033" w:rsidP="003F7033">
      <w:pPr>
        <w:pStyle w:val="a9"/>
        <w:widowControl w:val="0"/>
        <w:numPr>
          <w:ilvl w:val="0"/>
          <w:numId w:val="11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М’ясні салати;</w:t>
      </w:r>
    </w:p>
    <w:p w14:paraId="6BCA4586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Сири та закуски із сиру;</w:t>
      </w:r>
    </w:p>
    <w:p w14:paraId="49DA14CC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Яйця та закуски з яєць;</w:t>
      </w:r>
    </w:p>
    <w:p w14:paraId="4E5CBE56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Холодні соуси;</w:t>
      </w:r>
    </w:p>
    <w:p w14:paraId="56FEB61E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Гарячі закуски:</w:t>
      </w:r>
    </w:p>
    <w:p w14:paraId="049D84AE" w14:textId="77777777" w:rsidR="003F7033" w:rsidRPr="003F7033" w:rsidRDefault="003F7033" w:rsidP="003F7033">
      <w:pPr>
        <w:pStyle w:val="a9"/>
        <w:widowControl w:val="0"/>
        <w:numPr>
          <w:ilvl w:val="0"/>
          <w:numId w:val="12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Із риби та рибопродуктів;</w:t>
      </w:r>
    </w:p>
    <w:p w14:paraId="29F7AA47" w14:textId="77777777" w:rsidR="003F7033" w:rsidRPr="003F7033" w:rsidRDefault="003F7033" w:rsidP="003F7033">
      <w:pPr>
        <w:pStyle w:val="a9"/>
        <w:widowControl w:val="0"/>
        <w:numPr>
          <w:ilvl w:val="0"/>
          <w:numId w:val="12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Із мяса та субпродуктів;</w:t>
      </w:r>
    </w:p>
    <w:p w14:paraId="1D4C3FEF" w14:textId="77777777" w:rsidR="003F7033" w:rsidRPr="003F7033" w:rsidRDefault="003F7033" w:rsidP="003F7033">
      <w:pPr>
        <w:pStyle w:val="a9"/>
        <w:widowControl w:val="0"/>
        <w:numPr>
          <w:ilvl w:val="0"/>
          <w:numId w:val="12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Із грибів та овочів.</w:t>
      </w:r>
    </w:p>
    <w:p w14:paraId="113D7B02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Перші страви:</w:t>
      </w:r>
    </w:p>
    <w:p w14:paraId="7EA4C4A1" w14:textId="77777777" w:rsidR="003F7033" w:rsidRPr="003F7033" w:rsidRDefault="003F7033" w:rsidP="003F7033">
      <w:pPr>
        <w:pStyle w:val="a9"/>
        <w:widowControl w:val="0"/>
        <w:numPr>
          <w:ilvl w:val="0"/>
          <w:numId w:val="13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Супи прозорі (бульйони тощо);</w:t>
      </w:r>
    </w:p>
    <w:p w14:paraId="12184A94" w14:textId="77777777" w:rsidR="003F7033" w:rsidRPr="003F7033" w:rsidRDefault="003F7033" w:rsidP="003F7033">
      <w:pPr>
        <w:pStyle w:val="a9"/>
        <w:widowControl w:val="0"/>
        <w:numPr>
          <w:ilvl w:val="0"/>
          <w:numId w:val="13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Супи заправочні (борщ, юшка);</w:t>
      </w:r>
    </w:p>
    <w:p w14:paraId="48F1CD6E" w14:textId="77777777" w:rsidR="003F7033" w:rsidRPr="003F7033" w:rsidRDefault="003F7033" w:rsidP="003F7033">
      <w:pPr>
        <w:pStyle w:val="a9"/>
        <w:widowControl w:val="0"/>
        <w:numPr>
          <w:ilvl w:val="0"/>
          <w:numId w:val="13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Супи холодні;</w:t>
      </w:r>
    </w:p>
    <w:p w14:paraId="7F62E19A" w14:textId="77777777" w:rsidR="003F7033" w:rsidRPr="003F7033" w:rsidRDefault="003F7033" w:rsidP="003F7033">
      <w:pPr>
        <w:pStyle w:val="a9"/>
        <w:widowControl w:val="0"/>
        <w:numPr>
          <w:ilvl w:val="0"/>
          <w:numId w:val="13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Супи фруктові.</w:t>
      </w:r>
    </w:p>
    <w:p w14:paraId="0F75DFB0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Другі страви з риби та рибопродуктів (ід найдорожчих риб до найдешевших):</w:t>
      </w:r>
    </w:p>
    <w:p w14:paraId="38131777" w14:textId="77777777" w:rsidR="003F7033" w:rsidRPr="003F7033" w:rsidRDefault="003F7033" w:rsidP="003F7033">
      <w:pPr>
        <w:pStyle w:val="a9"/>
        <w:widowControl w:val="0"/>
        <w:numPr>
          <w:ilvl w:val="0"/>
          <w:numId w:val="14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Відварені;</w:t>
      </w:r>
    </w:p>
    <w:p w14:paraId="4F77F05E" w14:textId="77777777" w:rsidR="003F7033" w:rsidRPr="003F7033" w:rsidRDefault="003F7033" w:rsidP="003F7033">
      <w:pPr>
        <w:pStyle w:val="a9"/>
        <w:widowControl w:val="0"/>
        <w:numPr>
          <w:ilvl w:val="0"/>
          <w:numId w:val="14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Припущені;</w:t>
      </w:r>
    </w:p>
    <w:p w14:paraId="474D3292" w14:textId="77777777" w:rsidR="003F7033" w:rsidRPr="003F7033" w:rsidRDefault="003F7033" w:rsidP="003F7033">
      <w:pPr>
        <w:pStyle w:val="a9"/>
        <w:widowControl w:val="0"/>
        <w:numPr>
          <w:ilvl w:val="0"/>
          <w:numId w:val="14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Смажені;</w:t>
      </w:r>
    </w:p>
    <w:p w14:paraId="7799DE82" w14:textId="77777777" w:rsidR="003F7033" w:rsidRPr="003F7033" w:rsidRDefault="003F7033" w:rsidP="003F7033">
      <w:pPr>
        <w:pStyle w:val="a9"/>
        <w:widowControl w:val="0"/>
        <w:numPr>
          <w:ilvl w:val="0"/>
          <w:numId w:val="14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Запечені;</w:t>
      </w:r>
    </w:p>
    <w:p w14:paraId="64FA0867" w14:textId="77777777" w:rsidR="003F7033" w:rsidRPr="003F7033" w:rsidRDefault="003F7033" w:rsidP="003F7033">
      <w:pPr>
        <w:pStyle w:val="a9"/>
        <w:widowControl w:val="0"/>
        <w:numPr>
          <w:ilvl w:val="0"/>
          <w:numId w:val="14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Тушковані.</w:t>
      </w:r>
    </w:p>
    <w:p w14:paraId="672135E7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Страви з мяса та субпродуктів (у кожній групі страв записані вироби відварні, тушковані, смажені та запечені, спочатку натуральні, потім – під соусом):</w:t>
      </w:r>
    </w:p>
    <w:p w14:paraId="001DBAA2" w14:textId="77777777" w:rsidR="003F7033" w:rsidRPr="003F7033" w:rsidRDefault="003F7033" w:rsidP="003F7033">
      <w:pPr>
        <w:pStyle w:val="a9"/>
        <w:widowControl w:val="0"/>
        <w:numPr>
          <w:ilvl w:val="0"/>
          <w:numId w:val="15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Із яловичини;</w:t>
      </w:r>
    </w:p>
    <w:p w14:paraId="0F8D98EB" w14:textId="77777777" w:rsidR="003F7033" w:rsidRPr="003F7033" w:rsidRDefault="003F7033" w:rsidP="003F7033">
      <w:pPr>
        <w:pStyle w:val="a9"/>
        <w:widowControl w:val="0"/>
        <w:numPr>
          <w:ilvl w:val="0"/>
          <w:numId w:val="15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lastRenderedPageBreak/>
        <w:t>Із телятини;</w:t>
      </w:r>
    </w:p>
    <w:p w14:paraId="46302E76" w14:textId="77777777" w:rsidR="003F7033" w:rsidRPr="003F7033" w:rsidRDefault="003F7033" w:rsidP="003F7033">
      <w:pPr>
        <w:pStyle w:val="a9"/>
        <w:widowControl w:val="0"/>
        <w:numPr>
          <w:ilvl w:val="0"/>
          <w:numId w:val="15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Із свинини;</w:t>
      </w:r>
    </w:p>
    <w:p w14:paraId="41734AD3" w14:textId="77777777" w:rsidR="003F7033" w:rsidRPr="003F7033" w:rsidRDefault="003F7033" w:rsidP="003F7033">
      <w:pPr>
        <w:pStyle w:val="a9"/>
        <w:widowControl w:val="0"/>
        <w:numPr>
          <w:ilvl w:val="0"/>
          <w:numId w:val="15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Із баранини;</w:t>
      </w:r>
    </w:p>
    <w:p w14:paraId="7F0A6A86" w14:textId="77777777" w:rsidR="003F7033" w:rsidRPr="003F7033" w:rsidRDefault="003F7033" w:rsidP="003F7033">
      <w:pPr>
        <w:pStyle w:val="a9"/>
        <w:widowControl w:val="0"/>
        <w:numPr>
          <w:ilvl w:val="0"/>
          <w:numId w:val="15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Із домашньої птиці;</w:t>
      </w:r>
    </w:p>
    <w:p w14:paraId="4DA589C5" w14:textId="77777777" w:rsidR="003F7033" w:rsidRPr="003F7033" w:rsidRDefault="003F7033" w:rsidP="003F7033">
      <w:pPr>
        <w:pStyle w:val="a9"/>
        <w:widowControl w:val="0"/>
        <w:numPr>
          <w:ilvl w:val="0"/>
          <w:numId w:val="15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З дичини;</w:t>
      </w:r>
    </w:p>
    <w:p w14:paraId="62A32467" w14:textId="77777777" w:rsidR="003F7033" w:rsidRPr="003F7033" w:rsidRDefault="003F7033" w:rsidP="003F7033">
      <w:pPr>
        <w:pStyle w:val="a9"/>
        <w:widowControl w:val="0"/>
        <w:numPr>
          <w:ilvl w:val="0"/>
          <w:numId w:val="15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Із субпродуктів.</w:t>
      </w:r>
    </w:p>
    <w:p w14:paraId="27B87B74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Страви з овочів:</w:t>
      </w:r>
    </w:p>
    <w:p w14:paraId="6B64EA87" w14:textId="77777777" w:rsidR="003F7033" w:rsidRPr="003F7033" w:rsidRDefault="003F7033" w:rsidP="003F7033">
      <w:pPr>
        <w:pStyle w:val="a9"/>
        <w:widowControl w:val="0"/>
        <w:numPr>
          <w:ilvl w:val="0"/>
          <w:numId w:val="16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Відварні;</w:t>
      </w:r>
    </w:p>
    <w:p w14:paraId="198631A2" w14:textId="77777777" w:rsidR="003F7033" w:rsidRPr="003F7033" w:rsidRDefault="003F7033" w:rsidP="003F7033">
      <w:pPr>
        <w:pStyle w:val="a9"/>
        <w:widowControl w:val="0"/>
        <w:numPr>
          <w:ilvl w:val="0"/>
          <w:numId w:val="16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Припущені;</w:t>
      </w:r>
    </w:p>
    <w:p w14:paraId="4C2ADF9B" w14:textId="77777777" w:rsidR="003F7033" w:rsidRPr="003F7033" w:rsidRDefault="003F7033" w:rsidP="003F7033">
      <w:pPr>
        <w:pStyle w:val="a9"/>
        <w:widowControl w:val="0"/>
        <w:numPr>
          <w:ilvl w:val="0"/>
          <w:numId w:val="16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Тушковані;</w:t>
      </w:r>
    </w:p>
    <w:p w14:paraId="23D1094A" w14:textId="77777777" w:rsidR="003F7033" w:rsidRPr="003F7033" w:rsidRDefault="003F7033" w:rsidP="003F7033">
      <w:pPr>
        <w:pStyle w:val="a9"/>
        <w:widowControl w:val="0"/>
        <w:numPr>
          <w:ilvl w:val="0"/>
          <w:numId w:val="16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Смажені;</w:t>
      </w:r>
    </w:p>
    <w:p w14:paraId="255E1667" w14:textId="77777777" w:rsidR="003F7033" w:rsidRPr="003F7033" w:rsidRDefault="003F7033" w:rsidP="003F7033">
      <w:pPr>
        <w:pStyle w:val="a9"/>
        <w:widowControl w:val="0"/>
        <w:numPr>
          <w:ilvl w:val="0"/>
          <w:numId w:val="16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Запечені.</w:t>
      </w:r>
    </w:p>
    <w:p w14:paraId="258E41F0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Страви  борошна:</w:t>
      </w:r>
    </w:p>
    <w:p w14:paraId="5D8469D4" w14:textId="77777777" w:rsidR="003F7033" w:rsidRPr="003F7033" w:rsidRDefault="003F7033" w:rsidP="003F7033">
      <w:pPr>
        <w:pStyle w:val="a9"/>
        <w:widowControl w:val="0"/>
        <w:numPr>
          <w:ilvl w:val="0"/>
          <w:numId w:val="17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Відварні;</w:t>
      </w:r>
    </w:p>
    <w:p w14:paraId="3BDCDB75" w14:textId="77777777" w:rsidR="003F7033" w:rsidRPr="003F7033" w:rsidRDefault="003F7033" w:rsidP="003F7033">
      <w:pPr>
        <w:pStyle w:val="a9"/>
        <w:widowControl w:val="0"/>
        <w:numPr>
          <w:ilvl w:val="0"/>
          <w:numId w:val="17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Смажені;</w:t>
      </w:r>
    </w:p>
    <w:p w14:paraId="22DBF17F" w14:textId="77777777" w:rsidR="003F7033" w:rsidRPr="003F7033" w:rsidRDefault="003F7033" w:rsidP="003F7033">
      <w:pPr>
        <w:pStyle w:val="a9"/>
        <w:widowControl w:val="0"/>
        <w:numPr>
          <w:ilvl w:val="0"/>
          <w:numId w:val="17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Запечені.</w:t>
      </w:r>
    </w:p>
    <w:p w14:paraId="6ACC4E61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Страви круп’яні:</w:t>
      </w:r>
    </w:p>
    <w:p w14:paraId="3AE7D6C0" w14:textId="77777777" w:rsidR="003F7033" w:rsidRPr="003F7033" w:rsidRDefault="003F7033" w:rsidP="003F7033">
      <w:pPr>
        <w:pStyle w:val="a9"/>
        <w:widowControl w:val="0"/>
        <w:numPr>
          <w:ilvl w:val="0"/>
          <w:numId w:val="1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Відварні;</w:t>
      </w:r>
    </w:p>
    <w:p w14:paraId="6B2652CC" w14:textId="77777777" w:rsidR="003F7033" w:rsidRPr="003F7033" w:rsidRDefault="003F7033" w:rsidP="003F7033">
      <w:pPr>
        <w:pStyle w:val="a9"/>
        <w:widowControl w:val="0"/>
        <w:numPr>
          <w:ilvl w:val="0"/>
          <w:numId w:val="1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Запечені.</w:t>
      </w:r>
    </w:p>
    <w:p w14:paraId="38434E27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Страви з яєць:</w:t>
      </w:r>
    </w:p>
    <w:p w14:paraId="0919F355" w14:textId="77777777" w:rsidR="003F7033" w:rsidRPr="003F7033" w:rsidRDefault="003F7033" w:rsidP="003F7033">
      <w:pPr>
        <w:pStyle w:val="a9"/>
        <w:widowControl w:val="0"/>
        <w:numPr>
          <w:ilvl w:val="0"/>
          <w:numId w:val="17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Відварні;</w:t>
      </w:r>
    </w:p>
    <w:p w14:paraId="4398AA18" w14:textId="77777777" w:rsidR="003F7033" w:rsidRPr="003F7033" w:rsidRDefault="003F7033" w:rsidP="003F7033">
      <w:pPr>
        <w:pStyle w:val="a9"/>
        <w:widowControl w:val="0"/>
        <w:numPr>
          <w:ilvl w:val="0"/>
          <w:numId w:val="17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Смажені;</w:t>
      </w:r>
    </w:p>
    <w:p w14:paraId="52C2269F" w14:textId="77777777" w:rsidR="003F7033" w:rsidRPr="003F7033" w:rsidRDefault="003F7033" w:rsidP="003F7033">
      <w:pPr>
        <w:pStyle w:val="a9"/>
        <w:widowControl w:val="0"/>
        <w:numPr>
          <w:ilvl w:val="0"/>
          <w:numId w:val="17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Запечені.</w:t>
      </w:r>
    </w:p>
    <w:p w14:paraId="7D507BAC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Гарячі соуси:</w:t>
      </w:r>
    </w:p>
    <w:p w14:paraId="13A5747E" w14:textId="77777777" w:rsidR="003F7033" w:rsidRPr="003F7033" w:rsidRDefault="003F7033" w:rsidP="003F7033">
      <w:pPr>
        <w:pStyle w:val="a9"/>
        <w:widowControl w:val="0"/>
        <w:numPr>
          <w:ilvl w:val="0"/>
          <w:numId w:val="19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Білі;</w:t>
      </w:r>
    </w:p>
    <w:p w14:paraId="4D72B4C1" w14:textId="77777777" w:rsidR="003F7033" w:rsidRPr="003F7033" w:rsidRDefault="003F7033" w:rsidP="003F7033">
      <w:pPr>
        <w:pStyle w:val="a9"/>
        <w:widowControl w:val="0"/>
        <w:numPr>
          <w:ilvl w:val="0"/>
          <w:numId w:val="19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Червоні;</w:t>
      </w:r>
    </w:p>
    <w:p w14:paraId="448D25AE" w14:textId="77777777" w:rsidR="003F7033" w:rsidRPr="003F7033" w:rsidRDefault="003F7033" w:rsidP="003F7033">
      <w:pPr>
        <w:pStyle w:val="a9"/>
        <w:widowControl w:val="0"/>
        <w:numPr>
          <w:ilvl w:val="0"/>
          <w:numId w:val="19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Сметанні;</w:t>
      </w:r>
    </w:p>
    <w:p w14:paraId="75EB6EAE" w14:textId="77777777" w:rsidR="003F7033" w:rsidRPr="003F7033" w:rsidRDefault="003F7033" w:rsidP="003F7033">
      <w:pPr>
        <w:pStyle w:val="a9"/>
        <w:widowControl w:val="0"/>
        <w:numPr>
          <w:ilvl w:val="0"/>
          <w:numId w:val="19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Масляні;</w:t>
      </w:r>
    </w:p>
    <w:p w14:paraId="64020DAF" w14:textId="77777777" w:rsidR="003F7033" w:rsidRPr="003F7033" w:rsidRDefault="003F7033" w:rsidP="003F7033">
      <w:pPr>
        <w:pStyle w:val="a9"/>
        <w:widowControl w:val="0"/>
        <w:numPr>
          <w:ilvl w:val="0"/>
          <w:numId w:val="19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Фруктові.</w:t>
      </w:r>
    </w:p>
    <w:p w14:paraId="3DD3D1CF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Гарніри:</w:t>
      </w:r>
    </w:p>
    <w:p w14:paraId="0224C6DF" w14:textId="77777777" w:rsidR="003F7033" w:rsidRPr="003F7033" w:rsidRDefault="003F7033" w:rsidP="003F7033">
      <w:pPr>
        <w:pStyle w:val="a9"/>
        <w:widowControl w:val="0"/>
        <w:numPr>
          <w:ilvl w:val="0"/>
          <w:numId w:val="2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Відварні;</w:t>
      </w:r>
    </w:p>
    <w:p w14:paraId="57EE163A" w14:textId="77777777" w:rsidR="003F7033" w:rsidRPr="003F7033" w:rsidRDefault="003F7033" w:rsidP="003F7033">
      <w:pPr>
        <w:pStyle w:val="a9"/>
        <w:widowControl w:val="0"/>
        <w:numPr>
          <w:ilvl w:val="0"/>
          <w:numId w:val="2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Тушковані;</w:t>
      </w:r>
    </w:p>
    <w:p w14:paraId="63D79845" w14:textId="77777777" w:rsidR="003F7033" w:rsidRPr="003F7033" w:rsidRDefault="003F7033" w:rsidP="003F7033">
      <w:pPr>
        <w:pStyle w:val="a9"/>
        <w:widowControl w:val="0"/>
        <w:numPr>
          <w:ilvl w:val="0"/>
          <w:numId w:val="2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Смажені;</w:t>
      </w:r>
    </w:p>
    <w:p w14:paraId="60F980CE" w14:textId="77777777" w:rsidR="003F7033" w:rsidRPr="003F7033" w:rsidRDefault="003F7033" w:rsidP="003F7033">
      <w:pPr>
        <w:pStyle w:val="a9"/>
        <w:widowControl w:val="0"/>
        <w:numPr>
          <w:ilvl w:val="0"/>
          <w:numId w:val="20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Запечені.</w:t>
      </w:r>
    </w:p>
    <w:p w14:paraId="5ECF54B2" w14:textId="77777777" w:rsidR="003F7033" w:rsidRPr="003F7033" w:rsidRDefault="003F7033" w:rsidP="003F7033">
      <w:pPr>
        <w:pStyle w:val="a9"/>
        <w:widowControl w:val="0"/>
        <w:numPr>
          <w:ilvl w:val="0"/>
          <w:numId w:val="8"/>
        </w:numPr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/>
          <w:color w:val="000000"/>
          <w:sz w:val="28"/>
          <w:szCs w:val="28"/>
        </w:rPr>
      </w:pPr>
      <w:r w:rsidRPr="003F7033">
        <w:rPr>
          <w:rFonts w:ascii="Times New Roman" w:hAnsi="Times New Roman"/>
          <w:color w:val="000000"/>
          <w:sz w:val="28"/>
          <w:szCs w:val="28"/>
        </w:rPr>
        <w:t>Солодкі страви: від найважчих до найлегших (морозиво, креми, вершки збиті, самбуки, муси, желе).</w:t>
      </w:r>
    </w:p>
    <w:p w14:paraId="52F12627" w14:textId="77777777" w:rsidR="003F7033" w:rsidRPr="003F7033" w:rsidRDefault="003F7033" w:rsidP="003F7033">
      <w:pPr>
        <w:widowControl w:val="0"/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033">
        <w:rPr>
          <w:rFonts w:ascii="Times New Roman" w:hAnsi="Times New Roman" w:cs="Times New Roman"/>
          <w:color w:val="000000"/>
          <w:sz w:val="28"/>
          <w:szCs w:val="28"/>
        </w:rPr>
        <w:t xml:space="preserve">        Меню може бути надруковане кількома мовами, але назви страв при </w:t>
      </w:r>
      <w:r w:rsidRPr="003F7033">
        <w:rPr>
          <w:rFonts w:ascii="Times New Roman" w:hAnsi="Times New Roman" w:cs="Times New Roman"/>
          <w:color w:val="000000"/>
          <w:sz w:val="28"/>
          <w:szCs w:val="28"/>
        </w:rPr>
        <w:lastRenderedPageBreak/>
        <w:t>цьому не перекладаються. Страви з іноземних кухонь також не потрібно перекладати українською мовою, а записувати так, як вони звучать мовою оригіналу. Навпроти назви страву можна писати перелік складників, алк скорочення при цьому не допускається. Шрифт повинен бути виразним і добре читатися. Перед назвою або після неї вказується вага страви, а в багатьох європейських ресторанах – ще й кількість кілокалорій.</w:t>
      </w:r>
    </w:p>
    <w:p w14:paraId="085178D1" w14:textId="77777777" w:rsidR="003F7033" w:rsidRPr="003F7033" w:rsidRDefault="003F7033" w:rsidP="003F7033">
      <w:pPr>
        <w:widowControl w:val="0"/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033">
        <w:rPr>
          <w:rFonts w:ascii="Times New Roman" w:hAnsi="Times New Roman" w:cs="Times New Roman"/>
          <w:color w:val="000000"/>
          <w:sz w:val="28"/>
          <w:szCs w:val="28"/>
        </w:rPr>
        <w:t xml:space="preserve">        Кожен екземпляр меню підписується керівником та головних бухгалтером закладу ресторанного господарства і скріплюється круглою печаткою. На початку вказується строк дії даного меню та до якого закладу воно належить.</w:t>
      </w:r>
    </w:p>
    <w:p w14:paraId="3894AAD1" w14:textId="77777777" w:rsidR="003F7033" w:rsidRPr="003F7033" w:rsidRDefault="003F7033" w:rsidP="003F7033">
      <w:pPr>
        <w:widowControl w:val="0"/>
        <w:tabs>
          <w:tab w:val="left" w:pos="917"/>
        </w:tabs>
        <w:autoSpaceDE w:val="0"/>
        <w:autoSpaceDN w:val="0"/>
        <w:adjustRightInd w:val="0"/>
        <w:spacing w:after="0"/>
        <w:ind w:right="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7033">
        <w:rPr>
          <w:rFonts w:ascii="Times New Roman" w:hAnsi="Times New Roman" w:cs="Times New Roman"/>
          <w:color w:val="000000"/>
          <w:sz w:val="28"/>
          <w:szCs w:val="28"/>
        </w:rPr>
        <w:t xml:space="preserve">        Меню є документом, згідно з яким перевіряється ціноутворення в закладі ресторанного господарства.</w:t>
      </w:r>
    </w:p>
    <w:p w14:paraId="3A69D2F1" w14:textId="77777777" w:rsidR="003F7033" w:rsidRPr="003F7033" w:rsidRDefault="003F7033" w:rsidP="003F7033">
      <w:pPr>
        <w:pStyle w:val="5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  <w:r w:rsidRPr="003F7033">
        <w:rPr>
          <w:sz w:val="28"/>
          <w:szCs w:val="28"/>
        </w:rPr>
        <w:t>Зміст</w:t>
      </w:r>
      <w:r w:rsidRPr="003F7033">
        <w:rPr>
          <w:sz w:val="28"/>
          <w:szCs w:val="28"/>
          <w:lang w:val="uk-UA"/>
        </w:rPr>
        <w:t xml:space="preserve"> </w:t>
      </w:r>
      <w:r w:rsidRPr="003F7033">
        <w:rPr>
          <w:sz w:val="28"/>
          <w:szCs w:val="28"/>
        </w:rPr>
        <w:t>завдань</w:t>
      </w:r>
    </w:p>
    <w:p w14:paraId="08CE382D" w14:textId="77777777" w:rsidR="003F7033" w:rsidRPr="003F7033" w:rsidRDefault="003F7033" w:rsidP="003F7033">
      <w:pPr>
        <w:pStyle w:val="41"/>
        <w:shd w:val="clear" w:color="auto" w:fill="auto"/>
        <w:spacing w:before="0" w:after="0" w:line="276" w:lineRule="auto"/>
        <w:ind w:right="20" w:firstLine="660"/>
        <w:rPr>
          <w:sz w:val="28"/>
          <w:szCs w:val="28"/>
          <w:lang w:val="uk-UA"/>
        </w:rPr>
      </w:pPr>
      <w:r w:rsidRPr="003F7033">
        <w:rPr>
          <w:rStyle w:val="0pt1"/>
          <w:sz w:val="28"/>
          <w:szCs w:val="28"/>
        </w:rPr>
        <w:t xml:space="preserve">Завдання 1. </w:t>
      </w:r>
      <w:r w:rsidRPr="003F7033">
        <w:rPr>
          <w:rStyle w:val="2"/>
          <w:sz w:val="28"/>
          <w:szCs w:val="28"/>
        </w:rPr>
        <w:t xml:space="preserve">Ви працюєте адміністратором бару. Заклад щойно відкрився і немає меню. Придумайте спеціалізацію бару,та відповідно до спеціалізації складіть меню.  </w:t>
      </w:r>
    </w:p>
    <w:p w14:paraId="6A4DDAE8" w14:textId="77777777" w:rsidR="003F7033" w:rsidRPr="003F7033" w:rsidRDefault="003F7033" w:rsidP="003F7033">
      <w:pPr>
        <w:pStyle w:val="41"/>
        <w:shd w:val="clear" w:color="auto" w:fill="auto"/>
        <w:spacing w:before="0" w:after="0" w:line="276" w:lineRule="auto"/>
        <w:ind w:firstLine="660"/>
        <w:rPr>
          <w:sz w:val="28"/>
          <w:szCs w:val="28"/>
        </w:rPr>
      </w:pPr>
      <w:r w:rsidRPr="003F7033">
        <w:rPr>
          <w:rStyle w:val="0pt1"/>
          <w:sz w:val="28"/>
          <w:szCs w:val="28"/>
        </w:rPr>
        <w:t xml:space="preserve">Завдання 2. </w:t>
      </w:r>
      <w:r w:rsidRPr="003F7033">
        <w:rPr>
          <w:rStyle w:val="2"/>
          <w:sz w:val="28"/>
          <w:szCs w:val="28"/>
        </w:rPr>
        <w:t xml:space="preserve">Складіть меню для спеціалізованого гриль-бару. </w:t>
      </w:r>
    </w:p>
    <w:p w14:paraId="47D3D7D6" w14:textId="77777777" w:rsidR="003F7033" w:rsidRPr="003F7033" w:rsidRDefault="003F7033" w:rsidP="003F703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F7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Питання для актуалізації опорних знань</w:t>
      </w:r>
    </w:p>
    <w:p w14:paraId="250C199D" w14:textId="77777777" w:rsidR="003F7033" w:rsidRPr="003F7033" w:rsidRDefault="003F7033" w:rsidP="003F7033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3F72F3" w14:textId="77777777" w:rsidR="003F7033" w:rsidRPr="003F7033" w:rsidRDefault="003F7033" w:rsidP="003F7033">
      <w:pPr>
        <w:pStyle w:val="111"/>
        <w:numPr>
          <w:ilvl w:val="0"/>
          <w:numId w:val="21"/>
        </w:numPr>
        <w:shd w:val="clear" w:color="auto" w:fill="auto"/>
        <w:tabs>
          <w:tab w:val="left" w:pos="981"/>
        </w:tabs>
        <w:spacing w:before="0" w:line="276" w:lineRule="auto"/>
        <w:ind w:left="20" w:firstLine="660"/>
        <w:rPr>
          <w:sz w:val="28"/>
          <w:szCs w:val="28"/>
        </w:rPr>
      </w:pPr>
      <w:r w:rsidRPr="003F7033">
        <w:rPr>
          <w:rStyle w:val="110pt"/>
          <w:sz w:val="28"/>
          <w:szCs w:val="28"/>
          <w:lang w:eastAsia="uk-UA"/>
        </w:rPr>
        <w:t>Укажіть види меню.</w:t>
      </w:r>
    </w:p>
    <w:p w14:paraId="0929C918" w14:textId="77777777" w:rsidR="003F7033" w:rsidRPr="003F7033" w:rsidRDefault="003F7033" w:rsidP="003F7033">
      <w:pPr>
        <w:pStyle w:val="111"/>
        <w:numPr>
          <w:ilvl w:val="0"/>
          <w:numId w:val="21"/>
        </w:numPr>
        <w:shd w:val="clear" w:color="auto" w:fill="auto"/>
        <w:tabs>
          <w:tab w:val="left" w:pos="981"/>
        </w:tabs>
        <w:spacing w:before="0" w:line="276" w:lineRule="auto"/>
        <w:ind w:left="20" w:right="20" w:firstLine="660"/>
        <w:rPr>
          <w:sz w:val="28"/>
          <w:szCs w:val="28"/>
        </w:rPr>
      </w:pPr>
      <w:r w:rsidRPr="003F7033">
        <w:rPr>
          <w:rStyle w:val="110pt"/>
          <w:sz w:val="28"/>
          <w:szCs w:val="28"/>
          <w:lang w:eastAsia="uk-UA"/>
        </w:rPr>
        <w:t>Укажіть послідовність розміщення закусок і страв у меню бару зі стравами.</w:t>
      </w:r>
    </w:p>
    <w:p w14:paraId="23145804" w14:textId="77777777" w:rsidR="003F7033" w:rsidRPr="003F7033" w:rsidRDefault="003F7033" w:rsidP="003F7033">
      <w:pPr>
        <w:pStyle w:val="111"/>
        <w:numPr>
          <w:ilvl w:val="0"/>
          <w:numId w:val="21"/>
        </w:numPr>
        <w:shd w:val="clear" w:color="auto" w:fill="auto"/>
        <w:tabs>
          <w:tab w:val="left" w:pos="981"/>
        </w:tabs>
        <w:spacing w:before="0" w:line="276" w:lineRule="auto"/>
        <w:ind w:left="20" w:firstLine="660"/>
        <w:rPr>
          <w:sz w:val="28"/>
          <w:szCs w:val="28"/>
        </w:rPr>
      </w:pPr>
      <w:r w:rsidRPr="003F7033">
        <w:rPr>
          <w:rStyle w:val="110pt"/>
          <w:sz w:val="28"/>
          <w:szCs w:val="28"/>
          <w:lang w:eastAsia="uk-UA"/>
        </w:rPr>
        <w:t>Які фактории слід враховувати при складанні меню?</w:t>
      </w:r>
    </w:p>
    <w:p w14:paraId="5E815111" w14:textId="77777777" w:rsidR="003F7033" w:rsidRPr="003F7033" w:rsidRDefault="003F7033" w:rsidP="003F7033">
      <w:pPr>
        <w:pStyle w:val="111"/>
        <w:numPr>
          <w:ilvl w:val="0"/>
          <w:numId w:val="21"/>
        </w:numPr>
        <w:shd w:val="clear" w:color="auto" w:fill="auto"/>
        <w:tabs>
          <w:tab w:val="left" w:pos="981"/>
        </w:tabs>
        <w:spacing w:before="0" w:line="276" w:lineRule="auto"/>
        <w:ind w:left="20" w:firstLine="660"/>
        <w:rPr>
          <w:sz w:val="28"/>
          <w:szCs w:val="28"/>
        </w:rPr>
      </w:pPr>
      <w:r w:rsidRPr="003F7033">
        <w:rPr>
          <w:rStyle w:val="110pt"/>
          <w:sz w:val="28"/>
          <w:szCs w:val="28"/>
          <w:lang w:eastAsia="uk-UA"/>
        </w:rPr>
        <w:t>Яка особливість художнього оздоблення меню?</w:t>
      </w:r>
    </w:p>
    <w:p w14:paraId="220FDB2F" w14:textId="77777777" w:rsidR="00E249BC" w:rsidRDefault="00E249BC" w:rsidP="003F7033">
      <w:pPr>
        <w:pStyle w:val="111"/>
        <w:shd w:val="clear" w:color="auto" w:fill="auto"/>
        <w:spacing w:before="0" w:line="276" w:lineRule="auto"/>
        <w:ind w:left="20" w:right="20" w:firstLine="700"/>
        <w:rPr>
          <w:sz w:val="28"/>
          <w:szCs w:val="28"/>
          <w:lang w:val="uk-UA"/>
        </w:rPr>
      </w:pPr>
    </w:p>
    <w:p w14:paraId="55586407" w14:textId="77777777" w:rsidR="005F6BAE" w:rsidRDefault="005F6BAE" w:rsidP="003F7033">
      <w:pPr>
        <w:pStyle w:val="111"/>
        <w:shd w:val="clear" w:color="auto" w:fill="auto"/>
        <w:spacing w:before="0" w:line="276" w:lineRule="auto"/>
        <w:ind w:left="20" w:right="20" w:firstLine="700"/>
        <w:rPr>
          <w:sz w:val="28"/>
          <w:szCs w:val="28"/>
          <w:lang w:val="uk-UA"/>
        </w:rPr>
      </w:pPr>
    </w:p>
    <w:p w14:paraId="3B024519" w14:textId="77777777" w:rsidR="003F7033" w:rsidRDefault="003F7033" w:rsidP="003F7033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  <w:lang w:val="uk-UA"/>
        </w:rPr>
      </w:pPr>
    </w:p>
    <w:p w14:paraId="6121A0C7" w14:textId="77777777" w:rsidR="003F7033" w:rsidRPr="003F7033" w:rsidRDefault="003F7033" w:rsidP="003F703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b/>
          <w:bCs/>
          <w:sz w:val="28"/>
          <w:szCs w:val="28"/>
        </w:rPr>
        <w:t xml:space="preserve">Тема 4 </w:t>
      </w:r>
      <w:r w:rsidRPr="003F703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Підготовка бару до обслуговування відвідувачів</w:t>
      </w:r>
    </w:p>
    <w:p w14:paraId="6221E42F" w14:textId="77777777" w:rsidR="003F7033" w:rsidRPr="003F7033" w:rsidRDefault="003F7033" w:rsidP="003F7033">
      <w:pPr>
        <w:widowControl w:val="0"/>
        <w:autoSpaceDE w:val="0"/>
        <w:autoSpaceDN w:val="0"/>
        <w:adjustRightInd w:val="0"/>
        <w:spacing w:after="0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064B7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Практичне заняття</w:t>
      </w:r>
      <w:r w:rsidRPr="003F7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Style w:val="90pt"/>
          <w:b w:val="0"/>
          <w:bCs w:val="0"/>
          <w:i w:val="0"/>
          <w:iCs w:val="0"/>
          <w:color w:val="000000"/>
          <w:sz w:val="28"/>
          <w:szCs w:val="28"/>
          <w:lang w:eastAsia="uk-UA"/>
        </w:rPr>
        <w:t>(</w:t>
      </w:r>
      <w:r>
        <w:rPr>
          <w:rStyle w:val="90pt"/>
          <w:b w:val="0"/>
          <w:bCs w:val="0"/>
          <w:i w:val="0"/>
          <w:iCs w:val="0"/>
          <w:color w:val="000000"/>
          <w:sz w:val="28"/>
          <w:szCs w:val="28"/>
          <w:lang w:val="uk-UA" w:eastAsia="uk-UA"/>
        </w:rPr>
        <w:t>2</w:t>
      </w:r>
      <w:r w:rsidRPr="00E249BC">
        <w:rPr>
          <w:rStyle w:val="90pt"/>
          <w:b w:val="0"/>
          <w:bCs w:val="0"/>
          <w:i w:val="0"/>
          <w:iCs w:val="0"/>
          <w:color w:val="000000"/>
          <w:sz w:val="28"/>
          <w:szCs w:val="28"/>
          <w:lang w:eastAsia="uk-UA"/>
        </w:rPr>
        <w:t xml:space="preserve"> год</w:t>
      </w:r>
      <w:r>
        <w:rPr>
          <w:rStyle w:val="90pt"/>
          <w:b w:val="0"/>
          <w:bCs w:val="0"/>
          <w:i w:val="0"/>
          <w:iCs w:val="0"/>
          <w:color w:val="000000"/>
          <w:sz w:val="28"/>
          <w:szCs w:val="28"/>
          <w:lang w:val="uk-UA" w:eastAsia="uk-UA"/>
        </w:rPr>
        <w:t>)</w:t>
      </w:r>
    </w:p>
    <w:p w14:paraId="493BBC82" w14:textId="77777777" w:rsidR="003F7033" w:rsidRPr="003F7033" w:rsidRDefault="003F7033" w:rsidP="003F7033">
      <w:pPr>
        <w:widowControl w:val="0"/>
        <w:autoSpaceDE w:val="0"/>
        <w:autoSpaceDN w:val="0"/>
        <w:adjustRightInd w:val="0"/>
        <w:spacing w:after="0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BBB47A" w14:textId="77777777" w:rsidR="003F7033" w:rsidRPr="003F7033" w:rsidRDefault="003F7033" w:rsidP="003F7033">
      <w:pPr>
        <w:pStyle w:val="50"/>
        <w:shd w:val="clear" w:color="auto" w:fill="auto"/>
        <w:spacing w:before="0" w:after="120" w:line="276" w:lineRule="auto"/>
        <w:ind w:left="20" w:right="20" w:firstLine="660"/>
        <w:rPr>
          <w:sz w:val="28"/>
          <w:szCs w:val="28"/>
          <w:lang w:val="uk-UA"/>
        </w:rPr>
      </w:pPr>
      <w:r w:rsidRPr="003F7033">
        <w:rPr>
          <w:i/>
          <w:sz w:val="28"/>
          <w:szCs w:val="28"/>
          <w:lang w:val="uk-UA" w:eastAsia="ru-RU"/>
        </w:rPr>
        <w:t>Тема заняття</w:t>
      </w:r>
      <w:r w:rsidRPr="003F7033">
        <w:rPr>
          <w:b w:val="0"/>
          <w:i/>
          <w:sz w:val="28"/>
          <w:szCs w:val="28"/>
          <w:lang w:val="uk-UA" w:eastAsia="ru-RU"/>
        </w:rPr>
        <w:t>.</w:t>
      </w:r>
      <w:r w:rsidRPr="003F7033">
        <w:rPr>
          <w:b w:val="0"/>
          <w:sz w:val="28"/>
          <w:szCs w:val="28"/>
          <w:lang w:val="uk-UA" w:eastAsia="ru-RU"/>
        </w:rPr>
        <w:t xml:space="preserve"> </w:t>
      </w:r>
      <w:r w:rsidRPr="003F7033">
        <w:rPr>
          <w:color w:val="000000"/>
          <w:sz w:val="28"/>
          <w:szCs w:val="28"/>
        </w:rPr>
        <w:t xml:space="preserve">Складання </w:t>
      </w:r>
      <w:r w:rsidRPr="003F7033">
        <w:rPr>
          <w:color w:val="000000"/>
          <w:sz w:val="28"/>
          <w:szCs w:val="28"/>
          <w:lang w:val="uk-UA"/>
        </w:rPr>
        <w:t>карти напоїв</w:t>
      </w:r>
      <w:r w:rsidRPr="003F7033">
        <w:rPr>
          <w:color w:val="000000"/>
          <w:sz w:val="28"/>
          <w:szCs w:val="28"/>
        </w:rPr>
        <w:t xml:space="preserve"> для барів різних типів і класів.</w:t>
      </w:r>
    </w:p>
    <w:p w14:paraId="2307595B" w14:textId="77777777" w:rsidR="003F7033" w:rsidRPr="003F7033" w:rsidRDefault="003F7033" w:rsidP="003F7033">
      <w:pPr>
        <w:pStyle w:val="41"/>
        <w:shd w:val="clear" w:color="auto" w:fill="auto"/>
        <w:spacing w:before="0" w:after="0" w:line="276" w:lineRule="auto"/>
        <w:ind w:left="20" w:right="20" w:firstLine="660"/>
        <w:rPr>
          <w:sz w:val="28"/>
          <w:szCs w:val="28"/>
          <w:lang w:val="uk-UA"/>
        </w:rPr>
      </w:pPr>
      <w:r w:rsidRPr="003F7033">
        <w:rPr>
          <w:rStyle w:val="0pt"/>
          <w:b/>
          <w:sz w:val="28"/>
          <w:szCs w:val="28"/>
        </w:rPr>
        <w:t>Мета заняття:</w:t>
      </w:r>
      <w:r w:rsidRPr="003F7033">
        <w:rPr>
          <w:sz w:val="28"/>
          <w:szCs w:val="28"/>
          <w:lang w:val="uk-UA"/>
        </w:rPr>
        <w:t xml:space="preserve"> </w:t>
      </w:r>
      <w:r w:rsidRPr="003F7033">
        <w:rPr>
          <w:rStyle w:val="2"/>
          <w:sz w:val="28"/>
          <w:szCs w:val="28"/>
        </w:rPr>
        <w:t>формування умінь та навичок щодо оформлення технологічної документації.</w:t>
      </w:r>
    </w:p>
    <w:p w14:paraId="6BFBB1E7" w14:textId="77777777" w:rsidR="003F7033" w:rsidRPr="003F7033" w:rsidRDefault="003F7033" w:rsidP="003F7033">
      <w:pPr>
        <w:pStyle w:val="111"/>
        <w:shd w:val="clear" w:color="auto" w:fill="auto"/>
        <w:spacing w:before="0" w:after="83" w:line="276" w:lineRule="auto"/>
        <w:ind w:left="20" w:firstLine="700"/>
        <w:rPr>
          <w:sz w:val="28"/>
          <w:szCs w:val="28"/>
        </w:rPr>
      </w:pPr>
      <w:r w:rsidRPr="003F7033">
        <w:rPr>
          <w:rStyle w:val="110"/>
          <w:color w:val="000000"/>
          <w:spacing w:val="-1"/>
          <w:sz w:val="28"/>
          <w:szCs w:val="28"/>
          <w:lang w:eastAsia="uk-UA"/>
        </w:rPr>
        <w:t>Література:</w:t>
      </w:r>
      <w:r w:rsidRPr="003F7033">
        <w:rPr>
          <w:rStyle w:val="110pt"/>
          <w:color w:val="000000"/>
          <w:sz w:val="28"/>
          <w:szCs w:val="28"/>
          <w:lang w:eastAsia="uk-UA"/>
        </w:rPr>
        <w:t xml:space="preserve"> 3 - 7; 9 - 15.</w:t>
      </w:r>
    </w:p>
    <w:p w14:paraId="31E4CD73" w14:textId="77777777" w:rsidR="003F7033" w:rsidRPr="003F7033" w:rsidRDefault="003F7033" w:rsidP="003F7033">
      <w:pPr>
        <w:pStyle w:val="141"/>
        <w:shd w:val="clear" w:color="auto" w:fill="auto"/>
        <w:spacing w:before="0" w:after="28" w:line="276" w:lineRule="auto"/>
        <w:ind w:left="40"/>
        <w:rPr>
          <w:sz w:val="28"/>
          <w:szCs w:val="28"/>
        </w:rPr>
      </w:pPr>
      <w:r w:rsidRPr="003F7033">
        <w:rPr>
          <w:rStyle w:val="140"/>
          <w:i/>
          <w:iCs/>
          <w:color w:val="000000"/>
          <w:sz w:val="28"/>
          <w:szCs w:val="28"/>
          <w:lang w:eastAsia="uk-UA"/>
        </w:rPr>
        <w:t>Наочне забезпечення заняття</w:t>
      </w:r>
    </w:p>
    <w:p w14:paraId="31AA8939" w14:textId="77777777" w:rsidR="003F7033" w:rsidRPr="003F7033" w:rsidRDefault="003F7033" w:rsidP="003F7033">
      <w:pPr>
        <w:pStyle w:val="111"/>
        <w:shd w:val="clear" w:color="auto" w:fill="auto"/>
        <w:spacing w:before="0" w:after="26" w:line="276" w:lineRule="auto"/>
        <w:ind w:left="40"/>
        <w:jc w:val="center"/>
        <w:rPr>
          <w:rStyle w:val="110pt"/>
          <w:color w:val="000000"/>
          <w:sz w:val="28"/>
          <w:szCs w:val="28"/>
          <w:lang w:val="uk-UA" w:eastAsia="uk-UA"/>
        </w:rPr>
      </w:pPr>
      <w:r w:rsidRPr="003F7033">
        <w:rPr>
          <w:rStyle w:val="110pt"/>
          <w:color w:val="000000"/>
          <w:sz w:val="28"/>
          <w:szCs w:val="28"/>
          <w:lang w:val="uk-UA" w:eastAsia="uk-UA"/>
        </w:rPr>
        <w:t>К</w:t>
      </w:r>
      <w:r w:rsidRPr="003F7033">
        <w:rPr>
          <w:rStyle w:val="110pt"/>
          <w:color w:val="000000"/>
          <w:sz w:val="28"/>
          <w:szCs w:val="28"/>
          <w:lang w:eastAsia="uk-UA"/>
        </w:rPr>
        <w:t>арти напоїв барів різних типів і класів.</w:t>
      </w:r>
    </w:p>
    <w:p w14:paraId="765F1E61" w14:textId="77777777" w:rsidR="003F7033" w:rsidRPr="003F7033" w:rsidRDefault="003F7033" w:rsidP="003F703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03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МЕТОДИЧНІ РЕКОМЕНДАЦІЇ</w:t>
      </w:r>
    </w:p>
    <w:p w14:paraId="3A1D64CD" w14:textId="77777777" w:rsidR="003F7033" w:rsidRPr="003F7033" w:rsidRDefault="003F7033" w:rsidP="003F703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Структура </w:t>
      </w:r>
      <w:r w:rsidRPr="003F7033">
        <w:rPr>
          <w:rFonts w:ascii="Times New Roman" w:hAnsi="Times New Roman" w:cs="Times New Roman"/>
          <w:b/>
          <w:sz w:val="28"/>
          <w:szCs w:val="28"/>
          <w:lang w:val="uk-UA"/>
        </w:rPr>
        <w:t>запису в винній карті:</w:t>
      </w:r>
    </w:p>
    <w:p w14:paraId="14B0E62A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1.Вина;</w:t>
      </w:r>
    </w:p>
    <w:p w14:paraId="617A9CFE" w14:textId="77777777" w:rsidR="003F7033" w:rsidRPr="003F7033" w:rsidRDefault="003F7033" w:rsidP="003F7033">
      <w:pPr>
        <w:pStyle w:val="a3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Вітчизняні білі;</w:t>
      </w:r>
    </w:p>
    <w:p w14:paraId="37E59DE8" w14:textId="77777777" w:rsidR="003F7033" w:rsidRPr="003F7033" w:rsidRDefault="003F7033" w:rsidP="003F7033">
      <w:pPr>
        <w:pStyle w:val="a3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Вітчизняні червоні;</w:t>
      </w:r>
    </w:p>
    <w:p w14:paraId="7EE79AC1" w14:textId="77777777" w:rsidR="003F7033" w:rsidRPr="003F7033" w:rsidRDefault="003F7033" w:rsidP="003F7033">
      <w:pPr>
        <w:pStyle w:val="a3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Імпортні білі;</w:t>
      </w:r>
    </w:p>
    <w:p w14:paraId="1628D746" w14:textId="77777777" w:rsidR="003F7033" w:rsidRPr="003F7033" w:rsidRDefault="003F7033" w:rsidP="003F7033">
      <w:pPr>
        <w:pStyle w:val="a3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Імпортні червоні;</w:t>
      </w:r>
    </w:p>
    <w:p w14:paraId="37D76754" w14:textId="77777777" w:rsidR="003F7033" w:rsidRPr="003F7033" w:rsidRDefault="003F7033" w:rsidP="003F7033">
      <w:pPr>
        <w:pStyle w:val="a3"/>
        <w:numPr>
          <w:ilvl w:val="0"/>
          <w:numId w:val="2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Шипучі ігристі вина.</w:t>
      </w:r>
    </w:p>
    <w:p w14:paraId="5DA3E59E" w14:textId="77777777" w:rsidR="003F7033" w:rsidRPr="003F7033" w:rsidRDefault="003F7033" w:rsidP="003F703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484"/>
      <w:bookmarkStart w:id="5" w:name="558"/>
      <w:bookmarkEnd w:id="4"/>
      <w:bookmarkEnd w:id="5"/>
      <w:r w:rsidRPr="003F7033">
        <w:rPr>
          <w:rFonts w:ascii="Times New Roman" w:hAnsi="Times New Roman" w:cs="Times New Roman"/>
          <w:b/>
          <w:sz w:val="28"/>
          <w:szCs w:val="28"/>
        </w:rPr>
        <w:t>Зразковий зміст</w:t>
      </w:r>
      <w:r w:rsidRPr="003F70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структури</w:t>
      </w:r>
      <w:r w:rsidRPr="003F7033">
        <w:rPr>
          <w:rFonts w:ascii="Times New Roman" w:hAnsi="Times New Roman" w:cs="Times New Roman"/>
          <w:b/>
          <w:sz w:val="28"/>
          <w:szCs w:val="28"/>
        </w:rPr>
        <w:t xml:space="preserve"> карти</w:t>
      </w:r>
      <w:r w:rsidRPr="003F70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винно-горілчаних напоїв</w:t>
      </w:r>
      <w:r w:rsidRPr="003F7033">
        <w:rPr>
          <w:rFonts w:ascii="Times New Roman" w:hAnsi="Times New Roman" w:cs="Times New Roman"/>
          <w:b/>
          <w:sz w:val="28"/>
          <w:szCs w:val="28"/>
        </w:rPr>
        <w:t xml:space="preserve"> бару:</w:t>
      </w:r>
    </w:p>
    <w:p w14:paraId="73ACD203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</w:rPr>
        <w:t>1.</w:t>
      </w:r>
      <w:r w:rsidRPr="003F7033">
        <w:rPr>
          <w:rFonts w:ascii="Times New Roman" w:hAnsi="Times New Roman" w:cs="Times New Roman"/>
          <w:sz w:val="28"/>
          <w:szCs w:val="28"/>
          <w:lang w:val="uk-UA"/>
        </w:rPr>
        <w:t>аперитиви (шеррі, портвейни, вермут, анісові напої, гіркі настоянки типу "Кампарі");</w:t>
      </w:r>
    </w:p>
    <w:p w14:paraId="4801A158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 xml:space="preserve">2.міцні алкогольні напої </w:t>
      </w:r>
      <w:r w:rsidRPr="003F7033">
        <w:rPr>
          <w:rFonts w:ascii="Times New Roman" w:hAnsi="Times New Roman" w:cs="Times New Roman"/>
          <w:sz w:val="28"/>
          <w:szCs w:val="28"/>
        </w:rPr>
        <w:t>(</w:t>
      </w:r>
      <w:r w:rsidRPr="003F7033">
        <w:rPr>
          <w:rFonts w:ascii="Times New Roman" w:hAnsi="Times New Roman" w:cs="Times New Roman"/>
          <w:sz w:val="28"/>
          <w:szCs w:val="28"/>
          <w:lang w:val="uk-UA"/>
        </w:rPr>
        <w:t>записують види горілки, коньяки, ром, віскі, джин, міцні лікери, наливки, креми);</w:t>
      </w:r>
    </w:p>
    <w:p w14:paraId="0197884F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3.Винна (білі та червоні столові, білі та червоні міцні, білі та червоні десертні, плодово-ягідні, ігристі);</w:t>
      </w:r>
    </w:p>
    <w:p w14:paraId="2D550249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</w:rPr>
        <w:t>4.</w:t>
      </w:r>
      <w:r w:rsidRPr="003F7033">
        <w:rPr>
          <w:rFonts w:ascii="Times New Roman" w:hAnsi="Times New Roman" w:cs="Times New Roman"/>
          <w:sz w:val="28"/>
          <w:szCs w:val="28"/>
          <w:lang w:val="uk-UA"/>
        </w:rPr>
        <w:t>Пиво (розливне, пляшкове, світле, темне)</w:t>
      </w:r>
      <w:r w:rsidRPr="003F7033">
        <w:rPr>
          <w:rFonts w:ascii="Times New Roman" w:hAnsi="Times New Roman" w:cs="Times New Roman"/>
          <w:sz w:val="28"/>
          <w:szCs w:val="28"/>
        </w:rPr>
        <w:t>;</w:t>
      </w:r>
    </w:p>
    <w:p w14:paraId="31457E38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</w:rPr>
        <w:t>5.десертні вина;</w:t>
      </w:r>
    </w:p>
    <w:p w14:paraId="5207E533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</w:rPr>
        <w:t>6.</w:t>
      </w:r>
      <w:r w:rsidRPr="003F7033">
        <w:rPr>
          <w:rFonts w:ascii="Times New Roman" w:hAnsi="Times New Roman" w:cs="Times New Roman"/>
          <w:sz w:val="28"/>
          <w:szCs w:val="28"/>
          <w:lang w:val="uk-UA"/>
        </w:rPr>
        <w:t>безалкогольні напої (мінеральні води, фруктові газовані води, соки, морси);</w:t>
      </w:r>
    </w:p>
    <w:p w14:paraId="13F0B63A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- змішані напої.</w:t>
      </w:r>
    </w:p>
    <w:p w14:paraId="148B7F07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Також є спеціальні карти напоїв бару до яких відносять такі карти, які містять інформацію про одну групу напоїв.</w:t>
      </w:r>
    </w:p>
    <w:p w14:paraId="4694EC9C" w14:textId="77777777" w:rsidR="003F7033" w:rsidRPr="003F7033" w:rsidRDefault="003F7033" w:rsidP="003F703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033">
        <w:rPr>
          <w:rFonts w:ascii="Times New Roman" w:hAnsi="Times New Roman" w:cs="Times New Roman"/>
          <w:b/>
          <w:sz w:val="28"/>
          <w:szCs w:val="28"/>
        </w:rPr>
        <w:t>Складання карти чаю здійснюється у такій послідовності.</w:t>
      </w:r>
    </w:p>
    <w:p w14:paraId="5A45F7EF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3F7033">
        <w:rPr>
          <w:rFonts w:ascii="Times New Roman" w:hAnsi="Times New Roman" w:cs="Times New Roman"/>
          <w:sz w:val="28"/>
          <w:szCs w:val="28"/>
        </w:rPr>
        <w:t>Листовий чай:</w:t>
      </w:r>
    </w:p>
    <w:p w14:paraId="49456ECE" w14:textId="77777777" w:rsidR="003F7033" w:rsidRPr="003F7033" w:rsidRDefault="003F7033" w:rsidP="003F7033">
      <w:pPr>
        <w:pStyle w:val="a3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</w:rPr>
        <w:t xml:space="preserve">ферментований листовий чай (чорний); </w:t>
      </w:r>
    </w:p>
    <w:p w14:paraId="07B8ACA8" w14:textId="77777777" w:rsidR="003F7033" w:rsidRPr="003F7033" w:rsidRDefault="003F7033" w:rsidP="003F7033">
      <w:pPr>
        <w:pStyle w:val="a3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напівферментований листковий ;</w:t>
      </w:r>
    </w:p>
    <w:p w14:paraId="52C45803" w14:textId="77777777" w:rsidR="003F7033" w:rsidRPr="003F7033" w:rsidRDefault="003F7033" w:rsidP="003F7033">
      <w:pPr>
        <w:pStyle w:val="a3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</w:rPr>
        <w:t>неферментований листовий чай (зелений)</w:t>
      </w:r>
      <w:r w:rsidRPr="003F703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17140A8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2.Чайні суміші:</w:t>
      </w:r>
    </w:p>
    <w:p w14:paraId="00CA5782" w14:textId="77777777" w:rsidR="003F7033" w:rsidRPr="003F7033" w:rsidRDefault="003F7033" w:rsidP="003F7033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Чайні суміші сорту «екстра»;</w:t>
      </w:r>
    </w:p>
    <w:p w14:paraId="6D8BCDF9" w14:textId="77777777" w:rsidR="003F7033" w:rsidRPr="003F7033" w:rsidRDefault="003F7033" w:rsidP="003F7033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Чайні суміші сорту «вищий»;</w:t>
      </w:r>
    </w:p>
    <w:p w14:paraId="2769A8B2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3F7033">
        <w:rPr>
          <w:rFonts w:ascii="Times New Roman" w:hAnsi="Times New Roman" w:cs="Times New Roman"/>
          <w:sz w:val="28"/>
          <w:szCs w:val="28"/>
        </w:rPr>
        <w:t>Плодовий і лікарський чай (чай із фенхелю, шипшини, ромашковий).</w:t>
      </w:r>
    </w:p>
    <w:p w14:paraId="1B796E96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4.</w:t>
      </w:r>
      <w:r w:rsidRPr="003F7033">
        <w:rPr>
          <w:rFonts w:ascii="Times New Roman" w:hAnsi="Times New Roman" w:cs="Times New Roman"/>
          <w:sz w:val="28"/>
          <w:szCs w:val="28"/>
        </w:rPr>
        <w:t>Чайні напої гарячі (грог, пунш).</w:t>
      </w:r>
    </w:p>
    <w:p w14:paraId="1C9433A1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5.</w:t>
      </w:r>
      <w:r w:rsidRPr="003F7033">
        <w:rPr>
          <w:rFonts w:ascii="Times New Roman" w:hAnsi="Times New Roman" w:cs="Times New Roman"/>
          <w:sz w:val="28"/>
          <w:szCs w:val="28"/>
        </w:rPr>
        <w:t>Чайні напої холодні (чай з льодом, чай з крюшоном).</w:t>
      </w:r>
    </w:p>
    <w:p w14:paraId="7C8D77BC" w14:textId="77777777" w:rsidR="003F7033" w:rsidRPr="003F7033" w:rsidRDefault="003F7033" w:rsidP="003F703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657"/>
      <w:bookmarkEnd w:id="6"/>
      <w:r w:rsidRPr="003F7033">
        <w:rPr>
          <w:rFonts w:ascii="Times New Roman" w:hAnsi="Times New Roman" w:cs="Times New Roman"/>
          <w:b/>
          <w:sz w:val="28"/>
          <w:szCs w:val="28"/>
        </w:rPr>
        <w:t>Спеціальна карта кави</w:t>
      </w:r>
    </w:p>
    <w:p w14:paraId="5A3755BD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1.Гарячі кавові напої без алкоголю</w:t>
      </w:r>
    </w:p>
    <w:p w14:paraId="17E129FA" w14:textId="77777777" w:rsidR="003F7033" w:rsidRPr="003F7033" w:rsidRDefault="003F7033" w:rsidP="003F7033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</w:rPr>
        <w:t>мала кава мокко, велика кава мокко;</w:t>
      </w:r>
    </w:p>
    <w:p w14:paraId="34140807" w14:textId="77777777" w:rsidR="003F7033" w:rsidRPr="003F7033" w:rsidRDefault="003F7033" w:rsidP="003F7033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</w:rPr>
        <w:t>мала чорна кава, велика чорна кава;</w:t>
      </w:r>
    </w:p>
    <w:p w14:paraId="7F84D4D3" w14:textId="77777777" w:rsidR="003F7033" w:rsidRPr="003F7033" w:rsidRDefault="003F7033" w:rsidP="003F7033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</w:rPr>
        <w:t>кава чорна із збитими вершками;</w:t>
      </w:r>
    </w:p>
    <w:p w14:paraId="25E58C27" w14:textId="77777777" w:rsidR="003F7033" w:rsidRPr="003F7033" w:rsidRDefault="003F7033" w:rsidP="003F7033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</w:rPr>
        <w:t>кава капучіно;</w:t>
      </w:r>
    </w:p>
    <w:p w14:paraId="723E846A" w14:textId="77777777" w:rsidR="003F7033" w:rsidRPr="003F7033" w:rsidRDefault="003F7033" w:rsidP="003F7033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</w:rPr>
        <w:t>кава по-схід</w:t>
      </w:r>
      <w:r w:rsidRPr="003F703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3F7033">
        <w:rPr>
          <w:rFonts w:ascii="Times New Roman" w:hAnsi="Times New Roman" w:cs="Times New Roman"/>
          <w:sz w:val="28"/>
          <w:szCs w:val="28"/>
        </w:rPr>
        <w:t>ому.</w:t>
      </w:r>
    </w:p>
    <w:p w14:paraId="636AC4F3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lastRenderedPageBreak/>
        <w:t>2.Г</w:t>
      </w:r>
      <w:r w:rsidRPr="003F7033">
        <w:rPr>
          <w:rFonts w:ascii="Times New Roman" w:hAnsi="Times New Roman" w:cs="Times New Roman"/>
          <w:sz w:val="28"/>
          <w:szCs w:val="28"/>
        </w:rPr>
        <w:t>арячі кавові напої з додаванням алкоголю</w:t>
      </w:r>
    </w:p>
    <w:p w14:paraId="12129498" w14:textId="77777777" w:rsidR="003F7033" w:rsidRPr="003F7033" w:rsidRDefault="003F7033" w:rsidP="003F7033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</w:rPr>
        <w:t>кава по-французьки</w:t>
      </w:r>
      <w:r w:rsidRPr="003F703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DDB376D" w14:textId="77777777" w:rsidR="003F7033" w:rsidRPr="003F7033" w:rsidRDefault="003F7033" w:rsidP="003F7033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</w:rPr>
        <w:t xml:space="preserve"> кава по-ірландськи</w:t>
      </w:r>
      <w:r w:rsidRPr="003F703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0DEA30E2" w14:textId="77777777" w:rsidR="003F7033" w:rsidRPr="003F7033" w:rsidRDefault="003F7033" w:rsidP="003F7033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кава роял</w:t>
      </w:r>
      <w:r w:rsidRPr="003F703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C62114F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3.Х</w:t>
      </w:r>
      <w:r w:rsidRPr="003F7033">
        <w:rPr>
          <w:rFonts w:ascii="Times New Roman" w:hAnsi="Times New Roman" w:cs="Times New Roman"/>
          <w:sz w:val="28"/>
          <w:szCs w:val="28"/>
        </w:rPr>
        <w:t>олодні кавові напої без вмісту алкоголю</w:t>
      </w:r>
    </w:p>
    <w:p w14:paraId="093F0148" w14:textId="77777777" w:rsidR="003F7033" w:rsidRPr="003F7033" w:rsidRDefault="003F7033" w:rsidP="003F7033">
      <w:pPr>
        <w:pStyle w:val="a3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</w:rPr>
        <w:t>кава-глясе по-віде</w:t>
      </w:r>
      <w:r w:rsidRPr="003F703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3F7033">
        <w:rPr>
          <w:rFonts w:ascii="Times New Roman" w:hAnsi="Times New Roman" w:cs="Times New Roman"/>
          <w:sz w:val="28"/>
          <w:szCs w:val="28"/>
        </w:rPr>
        <w:t>ськи</w:t>
      </w:r>
      <w:r w:rsidRPr="003F703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120EB1E" w14:textId="77777777" w:rsidR="003F7033" w:rsidRPr="003F7033" w:rsidRDefault="003F7033" w:rsidP="003F7033">
      <w:pPr>
        <w:pStyle w:val="a3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</w:rPr>
        <w:t xml:space="preserve"> кава-глясе по-берлінськи</w:t>
      </w:r>
      <w:r w:rsidRPr="003F703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76E8AE12" w14:textId="77777777" w:rsidR="003F7033" w:rsidRPr="003F7033" w:rsidRDefault="003F7033" w:rsidP="003F7033">
      <w:pPr>
        <w:pStyle w:val="a3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7033">
        <w:rPr>
          <w:rFonts w:ascii="Times New Roman" w:hAnsi="Times New Roman" w:cs="Times New Roman"/>
          <w:sz w:val="28"/>
          <w:szCs w:val="28"/>
        </w:rPr>
        <w:t xml:space="preserve"> кава-глясе по-американськи та ін.</w:t>
      </w:r>
    </w:p>
    <w:p w14:paraId="576AD004" w14:textId="77777777" w:rsidR="003F7033" w:rsidRPr="003F7033" w:rsidRDefault="003F7033" w:rsidP="003F703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4.Х</w:t>
      </w:r>
      <w:r w:rsidRPr="003F7033">
        <w:rPr>
          <w:rFonts w:ascii="Times New Roman" w:hAnsi="Times New Roman" w:cs="Times New Roman"/>
          <w:sz w:val="28"/>
          <w:szCs w:val="28"/>
        </w:rPr>
        <w:t xml:space="preserve">олодні </w:t>
      </w:r>
      <w:r w:rsidRPr="003F7033">
        <w:rPr>
          <w:rFonts w:ascii="Times New Roman" w:hAnsi="Times New Roman" w:cs="Times New Roman"/>
          <w:sz w:val="28"/>
          <w:szCs w:val="28"/>
          <w:lang w:val="uk-UA"/>
        </w:rPr>
        <w:t>з вмістом алкоголю.</w:t>
      </w:r>
    </w:p>
    <w:p w14:paraId="37BAFD73" w14:textId="77777777" w:rsidR="003F7033" w:rsidRPr="003F7033" w:rsidRDefault="003F7033" w:rsidP="003F703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Карта коктейлів </w:t>
      </w:r>
    </w:p>
    <w:p w14:paraId="1B99F002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</w:rPr>
        <w:t xml:space="preserve">Складання карти </w:t>
      </w:r>
      <w:r w:rsidRPr="003F7033">
        <w:rPr>
          <w:rFonts w:ascii="Times New Roman" w:hAnsi="Times New Roman" w:cs="Times New Roman"/>
          <w:sz w:val="28"/>
          <w:szCs w:val="28"/>
          <w:lang w:val="uk-UA"/>
        </w:rPr>
        <w:t>коктейлів</w:t>
      </w:r>
      <w:r w:rsidRPr="003F7033">
        <w:rPr>
          <w:rFonts w:ascii="Times New Roman" w:hAnsi="Times New Roman" w:cs="Times New Roman"/>
          <w:sz w:val="28"/>
          <w:szCs w:val="28"/>
        </w:rPr>
        <w:t xml:space="preserve"> здійснюється у такій послідовності </w:t>
      </w:r>
      <w:r w:rsidRPr="003F7033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7B993E49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1.Дообідні коктейлі (аперитиви);</w:t>
      </w:r>
    </w:p>
    <w:p w14:paraId="40F77440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2.Коктейлі на основі шампанського;</w:t>
      </w:r>
    </w:p>
    <w:p w14:paraId="70338D4B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3.Після обідні коктейлі (диджестиви);</w:t>
      </w:r>
    </w:p>
    <w:p w14:paraId="04C0727B" w14:textId="77777777" w:rsidR="003F7033" w:rsidRPr="003F7033" w:rsidRDefault="003F7033" w:rsidP="003F7033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4.Асортимент безалкогольних напоїв.</w:t>
      </w:r>
    </w:p>
    <w:p w14:paraId="65F49274" w14:textId="77777777" w:rsidR="003F7033" w:rsidRPr="003F7033" w:rsidRDefault="003F7033" w:rsidP="003F7033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Карта спеціальних видів пива </w:t>
      </w:r>
    </w:p>
    <w:p w14:paraId="72A347B3" w14:textId="77777777" w:rsidR="003F7033" w:rsidRPr="003F7033" w:rsidRDefault="003F7033" w:rsidP="003F703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1.Безалкогольні сорти пива;</w:t>
      </w:r>
    </w:p>
    <w:p w14:paraId="7D029CE1" w14:textId="77777777" w:rsidR="003F7033" w:rsidRPr="003F7033" w:rsidRDefault="003F7033" w:rsidP="003F703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2.Місцеві сорти пива з алкоголем розливні;</w:t>
      </w:r>
    </w:p>
    <w:p w14:paraId="68495182" w14:textId="77777777" w:rsidR="003F7033" w:rsidRPr="003F7033" w:rsidRDefault="003F7033" w:rsidP="003F703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3.місцеві сорти пива з алкоголем у пляшках;</w:t>
      </w:r>
    </w:p>
    <w:p w14:paraId="5FC8C61C" w14:textId="77777777" w:rsidR="003F7033" w:rsidRPr="003F7033" w:rsidRDefault="003F7033" w:rsidP="003F703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4.Імпортне пиво з алкоголем розливне;</w:t>
      </w:r>
    </w:p>
    <w:p w14:paraId="346510DD" w14:textId="77777777" w:rsidR="003F7033" w:rsidRPr="003F7033" w:rsidRDefault="003F7033" w:rsidP="003F7033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F7033">
        <w:rPr>
          <w:rFonts w:ascii="Times New Roman" w:hAnsi="Times New Roman" w:cs="Times New Roman"/>
          <w:sz w:val="28"/>
          <w:szCs w:val="28"/>
          <w:lang w:val="uk-UA"/>
        </w:rPr>
        <w:t>5.Імпортне пиво з алкоголем пляшкове.</w:t>
      </w:r>
    </w:p>
    <w:p w14:paraId="2444CF52" w14:textId="77777777" w:rsidR="003F7033" w:rsidRDefault="003F7033" w:rsidP="003F7033">
      <w:pPr>
        <w:pStyle w:val="50"/>
        <w:shd w:val="clear" w:color="auto" w:fill="auto"/>
        <w:spacing w:before="0" w:after="0" w:line="276" w:lineRule="auto"/>
        <w:jc w:val="center"/>
        <w:rPr>
          <w:sz w:val="28"/>
          <w:szCs w:val="28"/>
          <w:lang w:val="uk-UA"/>
        </w:rPr>
      </w:pPr>
    </w:p>
    <w:p w14:paraId="7ED238E1" w14:textId="77777777" w:rsidR="003F7033" w:rsidRPr="003F7033" w:rsidRDefault="003F7033" w:rsidP="003F7033">
      <w:pPr>
        <w:pStyle w:val="50"/>
        <w:shd w:val="clear" w:color="auto" w:fill="auto"/>
        <w:spacing w:before="0" w:after="0" w:line="276" w:lineRule="auto"/>
        <w:jc w:val="center"/>
        <w:rPr>
          <w:sz w:val="28"/>
          <w:szCs w:val="28"/>
        </w:rPr>
      </w:pPr>
      <w:r w:rsidRPr="003F7033">
        <w:rPr>
          <w:sz w:val="28"/>
          <w:szCs w:val="28"/>
        </w:rPr>
        <w:t>Зміст завдань</w:t>
      </w:r>
    </w:p>
    <w:p w14:paraId="61DD0380" w14:textId="77777777" w:rsidR="003F7033" w:rsidRPr="003F7033" w:rsidRDefault="003F7033" w:rsidP="003F7033">
      <w:pPr>
        <w:pStyle w:val="41"/>
        <w:shd w:val="clear" w:color="auto" w:fill="auto"/>
        <w:spacing w:before="0" w:after="0" w:line="276" w:lineRule="auto"/>
        <w:ind w:right="20" w:firstLine="660"/>
        <w:rPr>
          <w:sz w:val="28"/>
          <w:szCs w:val="28"/>
          <w:lang w:val="uk-UA"/>
        </w:rPr>
      </w:pPr>
      <w:r w:rsidRPr="003F7033">
        <w:rPr>
          <w:rStyle w:val="0pt1"/>
          <w:sz w:val="28"/>
          <w:szCs w:val="28"/>
        </w:rPr>
        <w:t xml:space="preserve">Завдання 1. </w:t>
      </w:r>
      <w:r w:rsidRPr="003F7033">
        <w:rPr>
          <w:rStyle w:val="2"/>
          <w:sz w:val="28"/>
          <w:szCs w:val="28"/>
        </w:rPr>
        <w:t xml:space="preserve">Ви працюєте адміністратором бару. Заклад щойно відкрився і немає карти напоїв. Складіть карти кави та чаю.  </w:t>
      </w:r>
    </w:p>
    <w:p w14:paraId="76DC37C3" w14:textId="77777777" w:rsidR="003F7033" w:rsidRPr="003F7033" w:rsidRDefault="003F7033" w:rsidP="003F7033">
      <w:pPr>
        <w:pStyle w:val="41"/>
        <w:shd w:val="clear" w:color="auto" w:fill="auto"/>
        <w:spacing w:before="0" w:after="0" w:line="276" w:lineRule="auto"/>
        <w:ind w:firstLine="660"/>
        <w:rPr>
          <w:sz w:val="28"/>
          <w:szCs w:val="28"/>
        </w:rPr>
      </w:pPr>
      <w:r w:rsidRPr="003F7033">
        <w:rPr>
          <w:rStyle w:val="0pt1"/>
          <w:sz w:val="28"/>
          <w:szCs w:val="28"/>
        </w:rPr>
        <w:t xml:space="preserve">Завдання 2. </w:t>
      </w:r>
      <w:r w:rsidRPr="003F7033">
        <w:rPr>
          <w:rStyle w:val="2"/>
          <w:sz w:val="28"/>
          <w:szCs w:val="28"/>
        </w:rPr>
        <w:t>Складіть карту пива для спеці</w:t>
      </w:r>
      <w:r>
        <w:rPr>
          <w:rStyle w:val="2"/>
          <w:sz w:val="28"/>
          <w:szCs w:val="28"/>
        </w:rPr>
        <w:t>алізованого пивного бару ПАБУ.</w:t>
      </w:r>
    </w:p>
    <w:p w14:paraId="7954341D" w14:textId="77777777" w:rsidR="003F7033" w:rsidRPr="003F7033" w:rsidRDefault="003F7033" w:rsidP="003F7033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70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Питання для актуалізації опорних знань</w:t>
      </w:r>
    </w:p>
    <w:p w14:paraId="2E603B8A" w14:textId="77777777" w:rsidR="003F7033" w:rsidRPr="003F7033" w:rsidRDefault="003F7033" w:rsidP="003F7033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D8F27A" w14:textId="77777777" w:rsidR="003F7033" w:rsidRPr="003F7033" w:rsidRDefault="003F7033" w:rsidP="003F7033">
      <w:pPr>
        <w:pStyle w:val="111"/>
        <w:numPr>
          <w:ilvl w:val="0"/>
          <w:numId w:val="23"/>
        </w:numPr>
        <w:shd w:val="clear" w:color="auto" w:fill="auto"/>
        <w:tabs>
          <w:tab w:val="left" w:pos="981"/>
        </w:tabs>
        <w:spacing w:before="0" w:line="276" w:lineRule="auto"/>
        <w:ind w:right="20"/>
        <w:rPr>
          <w:sz w:val="28"/>
          <w:szCs w:val="28"/>
        </w:rPr>
      </w:pPr>
      <w:r w:rsidRPr="003F7033">
        <w:rPr>
          <w:rStyle w:val="110pt"/>
          <w:sz w:val="28"/>
          <w:szCs w:val="28"/>
          <w:lang w:eastAsia="uk-UA"/>
        </w:rPr>
        <w:t>У якій послідовності доцільно перерахувати напої у карті винно-горілчаних напоїв?</w:t>
      </w:r>
    </w:p>
    <w:p w14:paraId="69DB07E3" w14:textId="77777777" w:rsidR="003F7033" w:rsidRPr="003F7033" w:rsidRDefault="003F7033" w:rsidP="003F7033">
      <w:pPr>
        <w:pStyle w:val="111"/>
        <w:numPr>
          <w:ilvl w:val="0"/>
          <w:numId w:val="23"/>
        </w:numPr>
        <w:shd w:val="clear" w:color="auto" w:fill="auto"/>
        <w:tabs>
          <w:tab w:val="left" w:pos="981"/>
        </w:tabs>
        <w:spacing w:before="0" w:line="276" w:lineRule="auto"/>
        <w:rPr>
          <w:sz w:val="28"/>
          <w:szCs w:val="28"/>
        </w:rPr>
      </w:pPr>
      <w:r w:rsidRPr="003F7033">
        <w:rPr>
          <w:rStyle w:val="110pt"/>
          <w:sz w:val="28"/>
          <w:szCs w:val="28"/>
          <w:lang w:eastAsia="uk-UA"/>
        </w:rPr>
        <w:t>Перелічіть реквізити карти напоїв.</w:t>
      </w:r>
    </w:p>
    <w:p w14:paraId="12CA79F1" w14:textId="77777777" w:rsidR="003F7033" w:rsidRPr="003F7033" w:rsidRDefault="003F7033" w:rsidP="003F7033">
      <w:pPr>
        <w:pStyle w:val="111"/>
        <w:numPr>
          <w:ilvl w:val="0"/>
          <w:numId w:val="23"/>
        </w:numPr>
        <w:shd w:val="clear" w:color="auto" w:fill="auto"/>
        <w:tabs>
          <w:tab w:val="left" w:pos="981"/>
        </w:tabs>
        <w:spacing w:before="0" w:line="276" w:lineRule="auto"/>
        <w:ind w:right="20"/>
        <w:rPr>
          <w:sz w:val="28"/>
          <w:szCs w:val="28"/>
        </w:rPr>
      </w:pPr>
      <w:r w:rsidRPr="003F7033">
        <w:rPr>
          <w:rStyle w:val="110pt"/>
          <w:sz w:val="28"/>
          <w:szCs w:val="28"/>
          <w:lang w:eastAsia="uk-UA"/>
        </w:rPr>
        <w:t>Укажіть послідовність запису в картці напоїв у коктейль-барі.</w:t>
      </w:r>
    </w:p>
    <w:p w14:paraId="7CB4CA4B" w14:textId="77777777" w:rsidR="003F7033" w:rsidRPr="003F7033" w:rsidRDefault="003F7033" w:rsidP="003F7033">
      <w:pPr>
        <w:pStyle w:val="111"/>
        <w:numPr>
          <w:ilvl w:val="0"/>
          <w:numId w:val="23"/>
        </w:numPr>
        <w:shd w:val="clear" w:color="auto" w:fill="auto"/>
        <w:tabs>
          <w:tab w:val="left" w:pos="981"/>
        </w:tabs>
        <w:spacing w:before="0" w:line="276" w:lineRule="auto"/>
        <w:ind w:right="20"/>
        <w:rPr>
          <w:sz w:val="28"/>
          <w:szCs w:val="28"/>
        </w:rPr>
      </w:pPr>
      <w:r w:rsidRPr="003F7033">
        <w:rPr>
          <w:rStyle w:val="110pt"/>
          <w:sz w:val="28"/>
          <w:szCs w:val="28"/>
          <w:lang w:eastAsia="uk-UA"/>
        </w:rPr>
        <w:t>Укажіть послідовність запису в карті напоїв та страв у десертному барі.</w:t>
      </w:r>
    </w:p>
    <w:p w14:paraId="3EC1A4D8" w14:textId="77777777" w:rsidR="003F7033" w:rsidRPr="003F7033" w:rsidRDefault="003F7033" w:rsidP="003F7033">
      <w:pPr>
        <w:pStyle w:val="111"/>
        <w:numPr>
          <w:ilvl w:val="0"/>
          <w:numId w:val="23"/>
        </w:numPr>
        <w:shd w:val="clear" w:color="auto" w:fill="auto"/>
        <w:tabs>
          <w:tab w:val="left" w:pos="981"/>
        </w:tabs>
        <w:spacing w:before="0" w:line="276" w:lineRule="auto"/>
        <w:rPr>
          <w:sz w:val="28"/>
          <w:szCs w:val="28"/>
        </w:rPr>
      </w:pPr>
      <w:r w:rsidRPr="003F7033">
        <w:rPr>
          <w:rStyle w:val="110pt"/>
          <w:sz w:val="28"/>
          <w:szCs w:val="28"/>
          <w:lang w:eastAsia="uk-UA"/>
        </w:rPr>
        <w:t>Укажіть послідовність запису напоїв тв страв у гриль-</w:t>
      </w:r>
    </w:p>
    <w:p w14:paraId="25DDC737" w14:textId="77777777" w:rsidR="003F7033" w:rsidRPr="003F7033" w:rsidRDefault="003F7033" w:rsidP="003F7033">
      <w:pPr>
        <w:pStyle w:val="111"/>
        <w:shd w:val="clear" w:color="auto" w:fill="auto"/>
        <w:spacing w:before="0" w:line="276" w:lineRule="auto"/>
        <w:ind w:left="20"/>
        <w:jc w:val="left"/>
        <w:rPr>
          <w:sz w:val="28"/>
          <w:szCs w:val="28"/>
        </w:rPr>
      </w:pPr>
      <w:r w:rsidRPr="003F7033">
        <w:rPr>
          <w:rStyle w:val="110pt"/>
          <w:sz w:val="28"/>
          <w:szCs w:val="28"/>
          <w:lang w:eastAsia="uk-UA"/>
        </w:rPr>
        <w:t>барі.</w:t>
      </w:r>
    </w:p>
    <w:p w14:paraId="48304D2A" w14:textId="77777777" w:rsidR="003F7033" w:rsidRPr="003F7033" w:rsidRDefault="003F7033" w:rsidP="003F7033">
      <w:pPr>
        <w:pStyle w:val="111"/>
        <w:numPr>
          <w:ilvl w:val="0"/>
          <w:numId w:val="23"/>
        </w:numPr>
        <w:shd w:val="clear" w:color="auto" w:fill="auto"/>
        <w:tabs>
          <w:tab w:val="left" w:pos="981"/>
        </w:tabs>
        <w:spacing w:before="0" w:line="276" w:lineRule="auto"/>
        <w:rPr>
          <w:sz w:val="28"/>
          <w:szCs w:val="28"/>
        </w:rPr>
      </w:pPr>
      <w:r w:rsidRPr="003F7033">
        <w:rPr>
          <w:rStyle w:val="110pt"/>
          <w:sz w:val="28"/>
          <w:szCs w:val="28"/>
          <w:lang w:eastAsia="uk-UA"/>
        </w:rPr>
        <w:t>Назвіть реквізити спеціальної карти чаю бару.</w:t>
      </w:r>
    </w:p>
    <w:p w14:paraId="000D2957" w14:textId="77777777" w:rsidR="003F7033" w:rsidRPr="003F7033" w:rsidRDefault="003F7033" w:rsidP="003F7033">
      <w:pPr>
        <w:pStyle w:val="111"/>
        <w:numPr>
          <w:ilvl w:val="0"/>
          <w:numId w:val="23"/>
        </w:numPr>
        <w:shd w:val="clear" w:color="auto" w:fill="auto"/>
        <w:tabs>
          <w:tab w:val="left" w:pos="981"/>
        </w:tabs>
        <w:spacing w:before="0" w:line="276" w:lineRule="auto"/>
        <w:ind w:right="20"/>
        <w:rPr>
          <w:sz w:val="28"/>
          <w:szCs w:val="28"/>
        </w:rPr>
      </w:pPr>
      <w:r w:rsidRPr="003F7033">
        <w:rPr>
          <w:rStyle w:val="110pt"/>
          <w:sz w:val="28"/>
          <w:szCs w:val="28"/>
          <w:lang w:eastAsia="uk-UA"/>
        </w:rPr>
        <w:lastRenderedPageBreak/>
        <w:t>У якій послідовності слід записати напої у карті кок</w:t>
      </w:r>
      <w:r w:rsidRPr="003F7033">
        <w:rPr>
          <w:rStyle w:val="110pt"/>
          <w:sz w:val="28"/>
          <w:szCs w:val="28"/>
          <w:lang w:eastAsia="uk-UA"/>
        </w:rPr>
        <w:softHyphen/>
        <w:t>тейлів?</w:t>
      </w:r>
    </w:p>
    <w:p w14:paraId="13F7A35C" w14:textId="77777777" w:rsidR="003F7033" w:rsidRPr="003F7033" w:rsidRDefault="003F7033" w:rsidP="003F7033">
      <w:pPr>
        <w:pStyle w:val="111"/>
        <w:numPr>
          <w:ilvl w:val="0"/>
          <w:numId w:val="23"/>
        </w:numPr>
        <w:shd w:val="clear" w:color="auto" w:fill="auto"/>
        <w:tabs>
          <w:tab w:val="left" w:pos="1214"/>
        </w:tabs>
        <w:spacing w:before="0" w:line="276" w:lineRule="auto"/>
        <w:ind w:right="20"/>
        <w:rPr>
          <w:sz w:val="28"/>
          <w:szCs w:val="28"/>
        </w:rPr>
      </w:pPr>
      <w:r w:rsidRPr="003F7033">
        <w:rPr>
          <w:rStyle w:val="111pt"/>
          <w:color w:val="000000"/>
          <w:sz w:val="28"/>
          <w:szCs w:val="28"/>
          <w:lang w:eastAsia="uk-UA"/>
        </w:rPr>
        <w:t>У</w:t>
      </w:r>
      <w:r w:rsidRPr="003F7033">
        <w:rPr>
          <w:rStyle w:val="110pt"/>
          <w:sz w:val="28"/>
          <w:szCs w:val="28"/>
          <w:lang w:eastAsia="uk-UA"/>
        </w:rPr>
        <w:tab/>
        <w:t>якій послідовності потрібно розмістити види пива у карті спеціальних видів пива?</w:t>
      </w:r>
    </w:p>
    <w:p w14:paraId="23BAA186" w14:textId="2DEBBA10" w:rsidR="00064B7A" w:rsidRPr="009E62E7" w:rsidRDefault="003F7033" w:rsidP="009E62E7">
      <w:pPr>
        <w:pStyle w:val="111"/>
        <w:numPr>
          <w:ilvl w:val="0"/>
          <w:numId w:val="23"/>
        </w:numPr>
        <w:shd w:val="clear" w:color="auto" w:fill="auto"/>
        <w:tabs>
          <w:tab w:val="left" w:pos="1214"/>
        </w:tabs>
        <w:spacing w:before="0" w:after="327" w:line="276" w:lineRule="auto"/>
        <w:rPr>
          <w:rStyle w:val="20pt"/>
          <w:b w:val="0"/>
          <w:bCs w:val="0"/>
          <w:spacing w:val="0"/>
          <w:sz w:val="28"/>
          <w:szCs w:val="28"/>
          <w:shd w:val="clear" w:color="auto" w:fill="auto"/>
        </w:rPr>
      </w:pPr>
      <w:r w:rsidRPr="003F7033">
        <w:rPr>
          <w:rStyle w:val="110pt"/>
          <w:sz w:val="28"/>
          <w:szCs w:val="28"/>
          <w:lang w:eastAsia="uk-UA"/>
        </w:rPr>
        <w:t>Які особливості складання спеціальної карти кави?</w:t>
      </w:r>
      <w:bookmarkStart w:id="7" w:name="bookmark2"/>
    </w:p>
    <w:p w14:paraId="49D365F9" w14:textId="77777777" w:rsidR="00064B7A" w:rsidRDefault="00064B7A" w:rsidP="00064B7A">
      <w:pPr>
        <w:pStyle w:val="24"/>
        <w:shd w:val="clear" w:color="auto" w:fill="auto"/>
        <w:spacing w:after="252" w:line="276" w:lineRule="auto"/>
        <w:rPr>
          <w:rStyle w:val="20pt"/>
          <w:b/>
          <w:bCs/>
          <w:color w:val="000000"/>
          <w:sz w:val="28"/>
          <w:szCs w:val="28"/>
          <w:lang w:val="uk-UA" w:eastAsia="uk-UA"/>
        </w:rPr>
      </w:pPr>
    </w:p>
    <w:bookmarkEnd w:id="7"/>
    <w:p w14:paraId="54158D64" w14:textId="53EDAB9A" w:rsidR="00064B7A" w:rsidRPr="009E62E7" w:rsidRDefault="009E62E7" w:rsidP="00064B7A">
      <w:pPr>
        <w:pStyle w:val="90"/>
        <w:shd w:val="clear" w:color="auto" w:fill="auto"/>
        <w:spacing w:before="0" w:after="0" w:line="276" w:lineRule="auto"/>
        <w:rPr>
          <w:i w:val="0"/>
          <w:sz w:val="28"/>
          <w:szCs w:val="28"/>
        </w:rPr>
      </w:pPr>
      <w:r w:rsidRPr="009E62E7">
        <w:rPr>
          <w:rFonts w:eastAsia="Calibri"/>
          <w:i w:val="0"/>
          <w:sz w:val="28"/>
          <w:szCs w:val="28"/>
        </w:rPr>
        <w:t>Тема 5. Класифікація та характеристика міцних алкогольних напоїв, вин</w:t>
      </w:r>
      <w:r w:rsidRPr="009E62E7">
        <w:rPr>
          <w:rFonts w:eastAsia="Calibri"/>
          <w:i w:val="0"/>
          <w:color w:val="000000" w:themeColor="text1"/>
          <w:sz w:val="28"/>
          <w:szCs w:val="28"/>
        </w:rPr>
        <w:t>.</w:t>
      </w:r>
      <w:r w:rsidRPr="009E62E7">
        <w:rPr>
          <w:rFonts w:eastAsia="Times New Roman"/>
          <w:i w:val="0"/>
          <w:color w:val="000000" w:themeColor="text1"/>
          <w:sz w:val="28"/>
          <w:szCs w:val="28"/>
          <w:lang w:eastAsia="uk-UA"/>
        </w:rPr>
        <w:t xml:space="preserve"> </w:t>
      </w:r>
      <w:r w:rsidRPr="009E62E7">
        <w:rPr>
          <w:rStyle w:val="90pt"/>
          <w:b/>
          <w:bCs/>
          <w:i/>
          <w:color w:val="000000"/>
          <w:sz w:val="28"/>
          <w:szCs w:val="28"/>
          <w:lang w:val="uk-UA" w:eastAsia="uk-UA"/>
        </w:rPr>
        <w:t>Семінарсько- п</w:t>
      </w:r>
      <w:r w:rsidR="00064B7A" w:rsidRPr="009E62E7">
        <w:rPr>
          <w:rStyle w:val="90pt"/>
          <w:b/>
          <w:bCs/>
          <w:i/>
          <w:color w:val="000000"/>
          <w:sz w:val="28"/>
          <w:szCs w:val="28"/>
          <w:lang w:eastAsia="uk-UA"/>
        </w:rPr>
        <w:t>рактичн</w:t>
      </w:r>
      <w:r w:rsidRPr="009E62E7">
        <w:rPr>
          <w:rStyle w:val="90pt"/>
          <w:b/>
          <w:bCs/>
          <w:i/>
          <w:color w:val="000000"/>
          <w:sz w:val="28"/>
          <w:szCs w:val="28"/>
          <w:lang w:val="uk-UA" w:eastAsia="uk-UA"/>
        </w:rPr>
        <w:t>е</w:t>
      </w:r>
      <w:r w:rsidR="00064B7A" w:rsidRPr="009E62E7">
        <w:rPr>
          <w:rStyle w:val="90pt"/>
          <w:b/>
          <w:bCs/>
          <w:i/>
          <w:color w:val="000000"/>
          <w:sz w:val="28"/>
          <w:szCs w:val="28"/>
          <w:lang w:eastAsia="uk-UA"/>
        </w:rPr>
        <w:t xml:space="preserve"> заняття (</w:t>
      </w:r>
      <w:r w:rsidR="00064B7A" w:rsidRPr="009E62E7">
        <w:rPr>
          <w:rStyle w:val="90pt"/>
          <w:b/>
          <w:bCs/>
          <w:i/>
          <w:color w:val="000000"/>
          <w:sz w:val="28"/>
          <w:szCs w:val="28"/>
          <w:lang w:val="uk-UA" w:eastAsia="uk-UA"/>
        </w:rPr>
        <w:t>2</w:t>
      </w:r>
      <w:r w:rsidR="00064B7A" w:rsidRPr="009E62E7">
        <w:rPr>
          <w:rStyle w:val="90pt"/>
          <w:b/>
          <w:bCs/>
          <w:i/>
          <w:color w:val="000000"/>
          <w:sz w:val="28"/>
          <w:szCs w:val="28"/>
          <w:lang w:eastAsia="uk-UA"/>
        </w:rPr>
        <w:t xml:space="preserve"> год)</w:t>
      </w:r>
    </w:p>
    <w:p w14:paraId="59DE0E31" w14:textId="77777777" w:rsidR="00064B7A" w:rsidRPr="00064B7A" w:rsidRDefault="00064B7A" w:rsidP="00064B7A">
      <w:pPr>
        <w:pStyle w:val="101"/>
        <w:shd w:val="clear" w:color="auto" w:fill="auto"/>
        <w:spacing w:before="0" w:after="180" w:line="276" w:lineRule="auto"/>
        <w:ind w:left="20" w:right="20" w:firstLine="660"/>
        <w:rPr>
          <w:sz w:val="28"/>
          <w:szCs w:val="28"/>
          <w:lang w:val="ru-RU"/>
        </w:rPr>
      </w:pPr>
      <w:r w:rsidRPr="00064B7A">
        <w:rPr>
          <w:rStyle w:val="102"/>
          <w:b/>
          <w:bCs/>
          <w:color w:val="000000"/>
          <w:sz w:val="28"/>
          <w:szCs w:val="28"/>
          <w:lang w:val="uk-UA" w:eastAsia="uk-UA"/>
        </w:rPr>
        <w:t>Тема. Відпрацювання техніки обслуговування гостей стравами, закусками, десертами, напоями у барах різних типів</w:t>
      </w:r>
    </w:p>
    <w:p w14:paraId="36D357FA" w14:textId="77777777" w:rsidR="00064B7A" w:rsidRPr="00064B7A" w:rsidRDefault="00064B7A" w:rsidP="00064B7A">
      <w:pPr>
        <w:pStyle w:val="111"/>
        <w:shd w:val="clear" w:color="auto" w:fill="auto"/>
        <w:spacing w:before="0" w:line="276" w:lineRule="auto"/>
        <w:ind w:left="20" w:right="20" w:firstLine="660"/>
        <w:rPr>
          <w:sz w:val="28"/>
          <w:szCs w:val="28"/>
        </w:rPr>
      </w:pPr>
      <w:r w:rsidRPr="00064B7A">
        <w:rPr>
          <w:rStyle w:val="110"/>
          <w:color w:val="000000"/>
          <w:spacing w:val="-1"/>
          <w:sz w:val="28"/>
          <w:szCs w:val="28"/>
          <w:lang w:eastAsia="uk-UA"/>
        </w:rPr>
        <w:t>Мета заняття:</w:t>
      </w:r>
      <w:r w:rsidRPr="00064B7A">
        <w:rPr>
          <w:rStyle w:val="110pt"/>
          <w:color w:val="000000"/>
          <w:sz w:val="28"/>
          <w:szCs w:val="28"/>
          <w:lang w:eastAsia="uk-UA"/>
        </w:rPr>
        <w:t xml:space="preserve"> формування умінь та навичок обслуго</w:t>
      </w:r>
      <w:r w:rsidRPr="00064B7A">
        <w:rPr>
          <w:rStyle w:val="110pt"/>
          <w:color w:val="000000"/>
          <w:sz w:val="28"/>
          <w:szCs w:val="28"/>
          <w:lang w:eastAsia="uk-UA"/>
        </w:rPr>
        <w:softHyphen/>
        <w:t>вування гостей у барі.</w:t>
      </w:r>
    </w:p>
    <w:p w14:paraId="64E2D40E" w14:textId="36579857" w:rsidR="00064B7A" w:rsidRDefault="00064B7A" w:rsidP="00064B7A">
      <w:pPr>
        <w:pStyle w:val="111"/>
        <w:shd w:val="clear" w:color="auto" w:fill="auto"/>
        <w:spacing w:before="0" w:line="276" w:lineRule="auto"/>
        <w:ind w:left="20" w:right="20" w:firstLine="660"/>
        <w:rPr>
          <w:rStyle w:val="110pt"/>
          <w:color w:val="000000"/>
          <w:sz w:val="28"/>
          <w:szCs w:val="28"/>
          <w:lang w:val="uk-UA" w:eastAsia="uk-UA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Робоче місце: кабінет організації і технології обслу</w:t>
      </w:r>
      <w:r w:rsidRPr="00064B7A">
        <w:rPr>
          <w:rStyle w:val="110pt"/>
          <w:color w:val="000000"/>
          <w:sz w:val="28"/>
          <w:szCs w:val="28"/>
          <w:lang w:eastAsia="uk-UA"/>
        </w:rPr>
        <w:softHyphen/>
        <w:t>говування</w:t>
      </w:r>
      <w:r w:rsidR="009E62E7">
        <w:rPr>
          <w:rStyle w:val="110pt"/>
          <w:color w:val="000000"/>
          <w:sz w:val="28"/>
          <w:szCs w:val="28"/>
          <w:lang w:val="uk-UA" w:eastAsia="uk-UA"/>
        </w:rPr>
        <w:t>, навчальний бар</w:t>
      </w:r>
      <w:r w:rsidRPr="00064B7A">
        <w:rPr>
          <w:rStyle w:val="110pt"/>
          <w:color w:val="000000"/>
          <w:sz w:val="28"/>
          <w:szCs w:val="28"/>
          <w:lang w:eastAsia="uk-UA"/>
        </w:rPr>
        <w:t>.</w:t>
      </w:r>
    </w:p>
    <w:p w14:paraId="6CEE0CCD" w14:textId="77777777" w:rsidR="00064B7A" w:rsidRPr="00064B7A" w:rsidRDefault="00064B7A" w:rsidP="00064B7A">
      <w:pPr>
        <w:pStyle w:val="141"/>
        <w:shd w:val="clear" w:color="auto" w:fill="auto"/>
        <w:spacing w:before="0" w:after="0" w:line="276" w:lineRule="auto"/>
        <w:ind w:left="20"/>
        <w:rPr>
          <w:sz w:val="28"/>
          <w:szCs w:val="28"/>
          <w:lang w:val="uk-UA"/>
        </w:rPr>
      </w:pPr>
      <w:r w:rsidRPr="00064B7A">
        <w:rPr>
          <w:rStyle w:val="140"/>
          <w:i/>
          <w:iCs/>
          <w:color w:val="000000"/>
          <w:sz w:val="28"/>
          <w:szCs w:val="28"/>
          <w:lang w:val="uk-UA" w:eastAsia="uk-UA"/>
        </w:rPr>
        <w:t>Матеріально-технічне забезпечення заняття</w:t>
      </w:r>
    </w:p>
    <w:p w14:paraId="036E0E03" w14:textId="77777777" w:rsidR="00064B7A" w:rsidRPr="00064B7A" w:rsidRDefault="00064B7A" w:rsidP="00064B7A">
      <w:pPr>
        <w:pStyle w:val="111"/>
        <w:shd w:val="clear" w:color="auto" w:fill="auto"/>
        <w:spacing w:before="0" w:after="231" w:line="276" w:lineRule="auto"/>
        <w:ind w:left="20" w:right="20" w:firstLine="680"/>
        <w:rPr>
          <w:sz w:val="28"/>
          <w:szCs w:val="28"/>
          <w:lang w:val="uk-UA"/>
        </w:rPr>
      </w:pPr>
      <w:r w:rsidRPr="00064B7A">
        <w:rPr>
          <w:rStyle w:val="110pt"/>
          <w:color w:val="000000"/>
          <w:sz w:val="28"/>
          <w:szCs w:val="28"/>
          <w:lang w:val="uk-UA" w:eastAsia="uk-UA"/>
        </w:rPr>
        <w:t>Калькулятор; канцелярське приладдя; столовий посуд, білизна, прибори; муляжі закусок, страв, виробів, десертів; пляшки напоїв; інструменти, інвентар бару.</w:t>
      </w:r>
    </w:p>
    <w:p w14:paraId="301C2E2E" w14:textId="77777777" w:rsidR="00064B7A" w:rsidRPr="00064B7A" w:rsidRDefault="00064B7A" w:rsidP="00064B7A">
      <w:pPr>
        <w:pStyle w:val="141"/>
        <w:shd w:val="clear" w:color="auto" w:fill="auto"/>
        <w:spacing w:before="0" w:after="170" w:line="276" w:lineRule="auto"/>
        <w:ind w:left="20" w:firstLine="680"/>
        <w:jc w:val="both"/>
        <w:rPr>
          <w:sz w:val="28"/>
          <w:szCs w:val="28"/>
        </w:rPr>
      </w:pPr>
      <w:r w:rsidRPr="00064B7A">
        <w:rPr>
          <w:rStyle w:val="140"/>
          <w:i/>
          <w:iCs/>
          <w:color w:val="000000"/>
          <w:sz w:val="28"/>
          <w:szCs w:val="28"/>
          <w:lang w:eastAsia="uk-UA"/>
        </w:rPr>
        <w:t>Література:</w:t>
      </w:r>
      <w:r w:rsidRPr="00064B7A">
        <w:rPr>
          <w:rStyle w:val="142"/>
          <w:i w:val="0"/>
          <w:iCs w:val="0"/>
          <w:color w:val="000000"/>
          <w:sz w:val="28"/>
          <w:szCs w:val="28"/>
          <w:lang w:eastAsia="uk-UA"/>
        </w:rPr>
        <w:t xml:space="preserve"> </w:t>
      </w:r>
      <w:r w:rsidRPr="00064B7A">
        <w:rPr>
          <w:rStyle w:val="1410"/>
          <w:i w:val="0"/>
          <w:iCs w:val="0"/>
          <w:color w:val="000000"/>
          <w:sz w:val="28"/>
          <w:szCs w:val="28"/>
          <w:lang w:eastAsia="uk-UA"/>
        </w:rPr>
        <w:t>3-15.</w:t>
      </w:r>
    </w:p>
    <w:p w14:paraId="4424712E" w14:textId="77777777" w:rsidR="00064B7A" w:rsidRPr="00064B7A" w:rsidRDefault="00064B7A" w:rsidP="00064B7A">
      <w:pPr>
        <w:pStyle w:val="130"/>
        <w:shd w:val="clear" w:color="auto" w:fill="auto"/>
        <w:spacing w:before="0" w:line="276" w:lineRule="auto"/>
        <w:ind w:left="20"/>
        <w:rPr>
          <w:sz w:val="28"/>
          <w:szCs w:val="28"/>
        </w:rPr>
      </w:pPr>
      <w:r w:rsidRPr="00064B7A">
        <w:rPr>
          <w:rStyle w:val="130pt"/>
          <w:i/>
          <w:iCs/>
          <w:color w:val="000000"/>
          <w:sz w:val="28"/>
          <w:szCs w:val="28"/>
          <w:lang w:eastAsia="uk-UA"/>
        </w:rPr>
        <w:t>МЕТОДИЧНІ РЕКОМЕНДАЦІЇ</w:t>
      </w:r>
    </w:p>
    <w:p w14:paraId="4516BCB7" w14:textId="77777777" w:rsidR="00064B7A" w:rsidRPr="00064B7A" w:rsidRDefault="00064B7A" w:rsidP="00064B7A">
      <w:pPr>
        <w:pStyle w:val="111"/>
        <w:shd w:val="clear" w:color="auto" w:fill="auto"/>
        <w:spacing w:before="0" w:line="276" w:lineRule="auto"/>
        <w:ind w:left="20" w:right="20" w:firstLine="68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Дане заняття рекомендовано провести у формі ролевої гри у кабінеті організації і технології обслуговування з тренінг- баром. Групу потрібно поділити на дві підгрупи. На першій парі половина групи студентів виконує завдання офіціантів-барменів, а друга - роль відвідувачів; на другій парі - навпаки.</w:t>
      </w:r>
    </w:p>
    <w:p w14:paraId="14528B81" w14:textId="77777777" w:rsidR="00064B7A" w:rsidRPr="00064B7A" w:rsidRDefault="00064B7A" w:rsidP="00064B7A">
      <w:pPr>
        <w:pStyle w:val="111"/>
        <w:shd w:val="clear" w:color="auto" w:fill="auto"/>
        <w:spacing w:before="0" w:line="276" w:lineRule="auto"/>
        <w:ind w:left="20" w:right="20" w:firstLine="68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Перед початком обслуговування бармену слід підготу</w:t>
      </w:r>
      <w:r w:rsidRPr="00064B7A">
        <w:rPr>
          <w:rStyle w:val="110pt"/>
          <w:color w:val="000000"/>
          <w:sz w:val="28"/>
          <w:szCs w:val="28"/>
          <w:lang w:eastAsia="uk-UA"/>
        </w:rPr>
        <w:softHyphen/>
        <w:t>вати робоче місце: пляшки з напоями, сиропи, соки, гарніри для коктейлів виставити згідно з правилами у певній послідовності на постійні місця. Підготувати підноси, покрити їх серветками, поставити на них скляний посуд для подавання напоїв, кок</w:t>
      </w:r>
      <w:r w:rsidRPr="00064B7A">
        <w:rPr>
          <w:rStyle w:val="110pt"/>
          <w:color w:val="000000"/>
          <w:sz w:val="28"/>
          <w:szCs w:val="28"/>
          <w:lang w:eastAsia="uk-UA"/>
        </w:rPr>
        <w:softHyphen/>
        <w:t>тейлів. Перевірити наявність інвентарю (шейкер, мірний посуд, ложки, щипці, ключі для відкривання банок, пляшок із водою, рушники тощо). Слід ознайомитись із картою напоїв бару та картою страв.</w:t>
      </w:r>
    </w:p>
    <w:p w14:paraId="3DBE913B" w14:textId="77777777" w:rsidR="00064B7A" w:rsidRDefault="00064B7A" w:rsidP="00064B7A">
      <w:pPr>
        <w:pStyle w:val="50"/>
        <w:shd w:val="clear" w:color="auto" w:fill="auto"/>
        <w:spacing w:before="0" w:after="0" w:line="360" w:lineRule="auto"/>
        <w:jc w:val="center"/>
        <w:rPr>
          <w:sz w:val="24"/>
          <w:szCs w:val="24"/>
          <w:lang w:val="uk-UA"/>
        </w:rPr>
      </w:pPr>
    </w:p>
    <w:p w14:paraId="52D65535" w14:textId="77777777" w:rsidR="00064B7A" w:rsidRPr="00064B7A" w:rsidRDefault="00064B7A" w:rsidP="00064B7A">
      <w:pPr>
        <w:pStyle w:val="50"/>
        <w:shd w:val="clear" w:color="auto" w:fill="auto"/>
        <w:spacing w:before="0" w:after="0" w:line="276" w:lineRule="auto"/>
        <w:jc w:val="center"/>
        <w:rPr>
          <w:sz w:val="28"/>
          <w:szCs w:val="28"/>
          <w:lang w:val="uk-UA"/>
        </w:rPr>
      </w:pPr>
      <w:r w:rsidRPr="00064B7A">
        <w:rPr>
          <w:sz w:val="28"/>
          <w:szCs w:val="28"/>
          <w:lang w:val="uk-UA"/>
        </w:rPr>
        <w:t>Зміст завдань</w:t>
      </w:r>
    </w:p>
    <w:p w14:paraId="038FA4C1" w14:textId="77777777" w:rsidR="00064B7A" w:rsidRPr="00064B7A" w:rsidRDefault="00064B7A" w:rsidP="00064B7A">
      <w:pPr>
        <w:pStyle w:val="111"/>
        <w:shd w:val="clear" w:color="auto" w:fill="auto"/>
        <w:spacing w:before="0" w:line="276" w:lineRule="auto"/>
        <w:ind w:left="20" w:right="20" w:firstLine="660"/>
        <w:rPr>
          <w:sz w:val="28"/>
          <w:szCs w:val="28"/>
          <w:lang w:val="uk-UA"/>
        </w:rPr>
      </w:pPr>
      <w:r w:rsidRPr="00064B7A">
        <w:rPr>
          <w:rStyle w:val="112"/>
          <w:sz w:val="28"/>
          <w:szCs w:val="28"/>
          <w:lang w:val="uk-UA" w:eastAsia="uk-UA"/>
        </w:rPr>
        <w:t>Завдання 1. Г</w:t>
      </w:r>
      <w:r w:rsidRPr="00064B7A">
        <w:rPr>
          <w:rStyle w:val="110pt"/>
          <w:color w:val="000000"/>
          <w:sz w:val="28"/>
          <w:szCs w:val="28"/>
          <w:lang w:val="uk-UA" w:eastAsia="uk-UA"/>
        </w:rPr>
        <w:t xml:space="preserve">рупа відвідувачів із чотирьох осіб зробила у десертному барі таке замовлення:;пісочне печиво;млинці з кремом;морозиво;желе </w:t>
      </w:r>
      <w:r w:rsidRPr="00064B7A">
        <w:rPr>
          <w:rStyle w:val="110pt"/>
          <w:color w:val="000000"/>
          <w:sz w:val="28"/>
          <w:szCs w:val="28"/>
          <w:lang w:val="uk-UA" w:eastAsia="uk-UA"/>
        </w:rPr>
        <w:lastRenderedPageBreak/>
        <w:t>фруктове;тістечко бісквітне;фруктове асорті;полуничний торт.</w:t>
      </w:r>
    </w:p>
    <w:p w14:paraId="38B03311" w14:textId="77777777" w:rsidR="00064B7A" w:rsidRPr="00064B7A" w:rsidRDefault="00064B7A" w:rsidP="00064B7A">
      <w:pPr>
        <w:pStyle w:val="111"/>
        <w:shd w:val="clear" w:color="auto" w:fill="auto"/>
        <w:spacing w:before="0" w:line="276" w:lineRule="auto"/>
        <w:ind w:left="20" w:right="20" w:firstLine="660"/>
        <w:rPr>
          <w:rStyle w:val="110pt"/>
          <w:color w:val="000000"/>
          <w:sz w:val="28"/>
          <w:szCs w:val="28"/>
          <w:lang w:val="uk-UA" w:eastAsia="uk-UA"/>
        </w:rPr>
      </w:pPr>
      <w:r w:rsidRPr="00064B7A">
        <w:rPr>
          <w:rStyle w:val="110pt"/>
          <w:color w:val="000000"/>
          <w:sz w:val="28"/>
          <w:szCs w:val="28"/>
          <w:lang w:val="uk-UA" w:eastAsia="uk-UA"/>
        </w:rPr>
        <w:t>Запропонуйте до такого асортименту страв напій. Підберіть посуд.</w:t>
      </w:r>
    </w:p>
    <w:p w14:paraId="5AA3DA6E" w14:textId="77777777" w:rsidR="00064B7A" w:rsidRPr="00064B7A" w:rsidRDefault="00064B7A" w:rsidP="00064B7A">
      <w:pPr>
        <w:pStyle w:val="111"/>
        <w:shd w:val="clear" w:color="auto" w:fill="auto"/>
        <w:spacing w:before="0" w:line="276" w:lineRule="auto"/>
        <w:ind w:left="20" w:right="20" w:firstLine="660"/>
        <w:rPr>
          <w:rStyle w:val="110pt"/>
          <w:color w:val="000000"/>
          <w:sz w:val="28"/>
          <w:szCs w:val="28"/>
          <w:lang w:val="uk-UA" w:eastAsia="uk-UA"/>
        </w:rPr>
      </w:pPr>
      <w:r w:rsidRPr="00064B7A">
        <w:rPr>
          <w:rStyle w:val="112"/>
          <w:sz w:val="28"/>
          <w:szCs w:val="28"/>
          <w:lang w:eastAsia="uk-UA"/>
        </w:rPr>
        <w:t>Завдання 2.</w:t>
      </w:r>
      <w:r w:rsidRPr="00064B7A">
        <w:rPr>
          <w:rStyle w:val="110pt"/>
          <w:color w:val="000000"/>
          <w:sz w:val="28"/>
          <w:szCs w:val="28"/>
          <w:lang w:val="uk-UA" w:eastAsia="uk-UA"/>
        </w:rPr>
        <w:t xml:space="preserve"> Відвідувач замовив чотири види десертів(ягідне желе,груша в сиропі,морозиво,фруктове асорті). В якій послідовності ви подаватимете їх? </w:t>
      </w:r>
    </w:p>
    <w:p w14:paraId="5AFFA432" w14:textId="77777777" w:rsidR="00064B7A" w:rsidRPr="00064B7A" w:rsidRDefault="00064B7A" w:rsidP="00064B7A">
      <w:pPr>
        <w:pStyle w:val="111"/>
        <w:shd w:val="clear" w:color="auto" w:fill="auto"/>
        <w:spacing w:before="0" w:line="276" w:lineRule="auto"/>
        <w:ind w:left="20" w:right="20" w:firstLine="660"/>
        <w:rPr>
          <w:sz w:val="28"/>
          <w:szCs w:val="28"/>
        </w:rPr>
      </w:pPr>
      <w:r w:rsidRPr="00064B7A">
        <w:rPr>
          <w:rStyle w:val="112"/>
          <w:sz w:val="28"/>
          <w:szCs w:val="28"/>
          <w:lang w:eastAsia="uk-UA"/>
        </w:rPr>
        <w:t>Завдання 3.</w:t>
      </w:r>
      <w:r w:rsidRPr="00064B7A">
        <w:rPr>
          <w:rStyle w:val="110pt"/>
          <w:color w:val="000000"/>
          <w:sz w:val="28"/>
          <w:szCs w:val="28"/>
          <w:lang w:val="uk-UA" w:eastAsia="uk-UA"/>
        </w:rPr>
        <w:t xml:space="preserve"> </w:t>
      </w:r>
      <w:r w:rsidRPr="00064B7A">
        <w:rPr>
          <w:rStyle w:val="110pt"/>
          <w:color w:val="000000"/>
          <w:sz w:val="28"/>
          <w:szCs w:val="28"/>
          <w:lang w:eastAsia="uk-UA"/>
        </w:rPr>
        <w:t>Ви працюєте барменом у снек-барі при готелі. Обслужіть двох гостей за барною стійкою, якщо вони зробили таке замовлення: бутерброди канапе з різними продуктами; гарячі бутерброди; тарталетки з фаршами з різних продуктів; крокети із сиру; трубочки заварні, фаршировані паштетом; біфштекс натуральний; ковбасу домашню; фрукти натуральні; яблучний коблер; вишневий коблер; тістечка бісквітні з желе.</w:t>
      </w:r>
    </w:p>
    <w:p w14:paraId="1C4B0422" w14:textId="77777777" w:rsidR="00064B7A" w:rsidRPr="00064B7A" w:rsidRDefault="00064B7A" w:rsidP="00064B7A">
      <w:pPr>
        <w:pStyle w:val="111"/>
        <w:shd w:val="clear" w:color="auto" w:fill="auto"/>
        <w:spacing w:before="0" w:after="180" w:line="276" w:lineRule="auto"/>
        <w:ind w:left="20" w:right="20" w:firstLine="66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Порекомендуйте алкогольні напої до даних страв, підберіть посуд та обслужіть відвідувачів за барною стійкою.</w:t>
      </w:r>
    </w:p>
    <w:p w14:paraId="04EA4A65" w14:textId="77777777" w:rsidR="00064B7A" w:rsidRPr="00064B7A" w:rsidRDefault="00064B7A" w:rsidP="00064B7A">
      <w:pPr>
        <w:pStyle w:val="111"/>
        <w:shd w:val="clear" w:color="auto" w:fill="auto"/>
        <w:spacing w:before="0" w:line="276" w:lineRule="auto"/>
        <w:ind w:left="20" w:right="20" w:firstLine="660"/>
        <w:rPr>
          <w:rStyle w:val="310pt"/>
          <w:sz w:val="28"/>
          <w:szCs w:val="28"/>
          <w:lang w:val="uk-UA" w:eastAsia="uk-UA"/>
        </w:rPr>
      </w:pPr>
      <w:r w:rsidRPr="00064B7A">
        <w:rPr>
          <w:rStyle w:val="112"/>
          <w:sz w:val="28"/>
          <w:szCs w:val="28"/>
          <w:lang w:eastAsia="uk-UA"/>
        </w:rPr>
        <w:t xml:space="preserve">Завдання 4. </w:t>
      </w:r>
      <w:r w:rsidRPr="00064B7A">
        <w:rPr>
          <w:rStyle w:val="110pt"/>
          <w:color w:val="000000"/>
          <w:sz w:val="28"/>
          <w:szCs w:val="28"/>
          <w:lang w:eastAsia="uk-UA"/>
        </w:rPr>
        <w:t>Ви працюєте барменом у пивному барі. Група відвідувачів із трьох осіб зробила таке замовлення: чипси картопляні; галети дрібні; банани в’ялені; горішки; міні- бутерброди гарячі з різними масами.</w:t>
      </w:r>
      <w:r w:rsidRPr="00064B7A">
        <w:rPr>
          <w:rStyle w:val="142"/>
          <w:color w:val="000000"/>
          <w:sz w:val="28"/>
          <w:szCs w:val="28"/>
          <w:lang w:eastAsia="uk-UA"/>
        </w:rPr>
        <w:t xml:space="preserve"> </w:t>
      </w:r>
      <w:r w:rsidRPr="00064B7A">
        <w:rPr>
          <w:rStyle w:val="310pt"/>
          <w:sz w:val="28"/>
          <w:szCs w:val="28"/>
          <w:lang w:eastAsia="uk-UA"/>
        </w:rPr>
        <w:t>Порекомендуйте відвідувачам слабоалкогольні напої,</w:t>
      </w:r>
      <w:r w:rsidRPr="00064B7A">
        <w:rPr>
          <w:sz w:val="28"/>
          <w:szCs w:val="28"/>
        </w:rPr>
        <w:t xml:space="preserve"> </w:t>
      </w:r>
      <w:r w:rsidRPr="00064B7A">
        <w:rPr>
          <w:rStyle w:val="310pt"/>
          <w:sz w:val="28"/>
          <w:szCs w:val="28"/>
          <w:lang w:eastAsia="uk-UA"/>
        </w:rPr>
        <w:t>коктейлі; підберіть посуд та обслужіть відвідувачів.</w:t>
      </w:r>
    </w:p>
    <w:p w14:paraId="2B34C774" w14:textId="77777777" w:rsidR="00064B7A" w:rsidRPr="00064B7A" w:rsidRDefault="00064B7A" w:rsidP="00064B7A">
      <w:pPr>
        <w:widowControl w:val="0"/>
        <w:autoSpaceDE w:val="0"/>
        <w:autoSpaceDN w:val="0"/>
        <w:adjustRightInd w:val="0"/>
        <w:spacing w:after="0"/>
        <w:jc w:val="both"/>
        <w:rPr>
          <w:sz w:val="28"/>
          <w:szCs w:val="28"/>
          <w:lang w:val="uk-UA"/>
        </w:rPr>
      </w:pPr>
    </w:p>
    <w:p w14:paraId="22D480EA" w14:textId="77777777" w:rsidR="00064B7A" w:rsidRPr="00064B7A" w:rsidRDefault="00064B7A" w:rsidP="00064B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64B7A">
        <w:rPr>
          <w:sz w:val="28"/>
          <w:szCs w:val="28"/>
          <w:lang w:val="uk-UA"/>
        </w:rPr>
        <w:t xml:space="preserve"> </w:t>
      </w:r>
      <w:r w:rsidRPr="00064B7A">
        <w:rPr>
          <w:rFonts w:ascii="Times New Roman" w:eastAsia="Times New Roman" w:hAnsi="Times New Roman"/>
          <w:b/>
          <w:sz w:val="28"/>
          <w:szCs w:val="28"/>
          <w:lang w:eastAsia="ru-RU"/>
        </w:rPr>
        <w:t>Питання для актуалізації опорних знань</w:t>
      </w:r>
    </w:p>
    <w:p w14:paraId="4D624755" w14:textId="77777777" w:rsidR="00064B7A" w:rsidRPr="00064B7A" w:rsidRDefault="00064B7A" w:rsidP="00064B7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E5755CE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Укажіть методи обслуговування відвідувачів у барах.</w:t>
      </w:r>
    </w:p>
    <w:p w14:paraId="07839615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20" w:right="20" w:firstLine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Перелічіть основні вимоги до обслуговування відвіду</w:t>
      </w:r>
      <w:r w:rsidRPr="00064B7A">
        <w:rPr>
          <w:rStyle w:val="110pt"/>
          <w:color w:val="000000"/>
          <w:sz w:val="28"/>
          <w:szCs w:val="28"/>
          <w:lang w:eastAsia="uk-UA"/>
        </w:rPr>
        <w:softHyphen/>
        <w:t>вачів у барі.</w:t>
      </w:r>
    </w:p>
    <w:p w14:paraId="5E2159BA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20" w:right="20" w:firstLine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Укажіть необхідні елементи підготовки до роботи бар</w:t>
      </w:r>
      <w:r w:rsidRPr="00064B7A">
        <w:rPr>
          <w:rStyle w:val="110pt"/>
          <w:color w:val="000000"/>
          <w:sz w:val="28"/>
          <w:szCs w:val="28"/>
          <w:lang w:eastAsia="uk-UA"/>
        </w:rPr>
        <w:softHyphen/>
        <w:t>мена.</w:t>
      </w:r>
    </w:p>
    <w:p w14:paraId="407C13F4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Які основні правила обслуговування гостей?</w:t>
      </w:r>
    </w:p>
    <w:p w14:paraId="73165A3E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20" w:right="20" w:firstLine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Із яких елементів складається процес виконання замов</w:t>
      </w:r>
      <w:r w:rsidRPr="00064B7A">
        <w:rPr>
          <w:rStyle w:val="110pt"/>
          <w:color w:val="000000"/>
          <w:sz w:val="28"/>
          <w:szCs w:val="28"/>
          <w:lang w:eastAsia="uk-UA"/>
        </w:rPr>
        <w:softHyphen/>
        <w:t>лення?</w:t>
      </w:r>
    </w:p>
    <w:p w14:paraId="3B90FE3A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20" w:right="20" w:firstLine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Укажіть асортимент закусок, які подають у барах до коктейлів.</w:t>
      </w:r>
    </w:p>
    <w:p w14:paraId="4475BABB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20" w:right="20" w:firstLine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До яких страв, виробів, закусок рекомендовано горілку та гіркі настоянки?</w:t>
      </w:r>
    </w:p>
    <w:p w14:paraId="73897298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Що запропонувати відвідувачам до коньяку?</w:t>
      </w:r>
    </w:p>
    <w:p w14:paraId="7AFE292D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До яких страв слід рекомендувати білі столові вина?</w:t>
      </w:r>
    </w:p>
    <w:p w14:paraId="037E9C36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До яких страв доречно рекомендувати червоні столові</w:t>
      </w:r>
    </w:p>
    <w:p w14:paraId="2B3B76A5" w14:textId="77777777" w:rsidR="00064B7A" w:rsidRPr="00064B7A" w:rsidRDefault="00064B7A" w:rsidP="00064B7A">
      <w:pPr>
        <w:pStyle w:val="111"/>
        <w:shd w:val="clear" w:color="auto" w:fill="auto"/>
        <w:spacing w:before="0" w:line="276" w:lineRule="auto"/>
        <w:ind w:left="2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вина?</w:t>
      </w:r>
    </w:p>
    <w:p w14:paraId="2343662B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20" w:right="20" w:firstLine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До яких страв краще рекомендувати кріплені та десертні вина?</w:t>
      </w:r>
    </w:p>
    <w:p w14:paraId="6BB34B5F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До яких виробів, страв слід рекомендувати ігристі вина?</w:t>
      </w:r>
    </w:p>
    <w:p w14:paraId="585F6DDA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Як обслуговувати гостей закусками у барі?</w:t>
      </w:r>
    </w:p>
    <w:p w14:paraId="6006253A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20" w:right="20" w:firstLine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Як обслуговувати гостей м’ясними та рибними страва</w:t>
      </w:r>
      <w:r w:rsidRPr="00064B7A">
        <w:rPr>
          <w:rStyle w:val="110pt"/>
          <w:color w:val="000000"/>
          <w:sz w:val="28"/>
          <w:szCs w:val="28"/>
          <w:lang w:eastAsia="uk-UA"/>
        </w:rPr>
        <w:softHyphen/>
        <w:t>ми у гриль-барі?</w:t>
      </w:r>
    </w:p>
    <w:p w14:paraId="66CF0486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20" w:right="20" w:firstLine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lastRenderedPageBreak/>
        <w:t>Як офіціант-бармен має обслуговувати відвідувачів де</w:t>
      </w:r>
      <w:r w:rsidRPr="00064B7A">
        <w:rPr>
          <w:rStyle w:val="110pt"/>
          <w:color w:val="000000"/>
          <w:sz w:val="28"/>
          <w:szCs w:val="28"/>
          <w:lang w:eastAsia="uk-UA"/>
        </w:rPr>
        <w:softHyphen/>
        <w:t>сертами?</w:t>
      </w:r>
    </w:p>
    <w:p w14:paraId="2EED7C72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20" w:right="20" w:firstLine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Як офіціант-бармен повинен обслуговувати відвідува</w:t>
      </w:r>
      <w:r w:rsidRPr="00064B7A">
        <w:rPr>
          <w:rStyle w:val="110pt"/>
          <w:color w:val="000000"/>
          <w:sz w:val="28"/>
          <w:szCs w:val="28"/>
          <w:lang w:eastAsia="uk-UA"/>
        </w:rPr>
        <w:softHyphen/>
        <w:t>чів безалкогольними напоями?</w:t>
      </w:r>
    </w:p>
    <w:p w14:paraId="67CBED3D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20" w:right="20" w:firstLine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Як офіціант-бармен повинен обслуговувати відвідува</w:t>
      </w:r>
      <w:r w:rsidRPr="00064B7A">
        <w:rPr>
          <w:rStyle w:val="110pt"/>
          <w:color w:val="000000"/>
          <w:sz w:val="28"/>
          <w:szCs w:val="28"/>
          <w:lang w:eastAsia="uk-UA"/>
        </w:rPr>
        <w:softHyphen/>
        <w:t>чів лікеро-горілчаними напоями?</w:t>
      </w:r>
    </w:p>
    <w:p w14:paraId="15593679" w14:textId="77777777" w:rsidR="00064B7A" w:rsidRPr="00064B7A" w:rsidRDefault="00064B7A" w:rsidP="00064B7A">
      <w:pPr>
        <w:pStyle w:val="111"/>
        <w:numPr>
          <w:ilvl w:val="0"/>
          <w:numId w:val="30"/>
        </w:numPr>
        <w:shd w:val="clear" w:color="auto" w:fill="auto"/>
        <w:tabs>
          <w:tab w:val="left" w:pos="944"/>
        </w:tabs>
        <w:spacing w:before="0" w:line="276" w:lineRule="auto"/>
        <w:ind w:left="640"/>
        <w:rPr>
          <w:sz w:val="28"/>
          <w:szCs w:val="28"/>
        </w:rPr>
      </w:pPr>
      <w:r w:rsidRPr="00064B7A">
        <w:rPr>
          <w:rStyle w:val="110pt"/>
          <w:color w:val="000000"/>
          <w:sz w:val="28"/>
          <w:szCs w:val="28"/>
          <w:lang w:eastAsia="uk-UA"/>
        </w:rPr>
        <w:t>Які особливості обслуговування гостей винами?</w:t>
      </w:r>
    </w:p>
    <w:p w14:paraId="1A8B765C" w14:textId="77777777" w:rsidR="00064B7A" w:rsidRDefault="00064B7A" w:rsidP="00064B7A">
      <w:pPr>
        <w:pStyle w:val="111"/>
        <w:shd w:val="clear" w:color="auto" w:fill="auto"/>
        <w:spacing w:before="0" w:line="276" w:lineRule="auto"/>
        <w:ind w:left="20" w:right="20" w:firstLine="660"/>
        <w:rPr>
          <w:sz w:val="28"/>
          <w:szCs w:val="28"/>
          <w:lang w:val="uk-UA"/>
        </w:rPr>
      </w:pPr>
    </w:p>
    <w:p w14:paraId="6E1B3DF3" w14:textId="77777777" w:rsidR="005F6BAE" w:rsidRDefault="005F6BAE" w:rsidP="00064B7A">
      <w:pPr>
        <w:pStyle w:val="a3"/>
        <w:spacing w:line="276" w:lineRule="auto"/>
        <w:jc w:val="both"/>
        <w:rPr>
          <w:rFonts w:ascii="Times New Roman" w:eastAsia="Times New Roman" w:hAnsi="Times New Roman"/>
          <w:color w:val="000000"/>
          <w:spacing w:val="1"/>
          <w:sz w:val="28"/>
          <w:szCs w:val="28"/>
          <w:lang w:val="uk-UA"/>
        </w:rPr>
      </w:pPr>
    </w:p>
    <w:p w14:paraId="26248C5D" w14:textId="77777777" w:rsidR="00CB1460" w:rsidRPr="00CB1460" w:rsidRDefault="00CB1460" w:rsidP="00064B7A">
      <w:pPr>
        <w:pStyle w:val="a3"/>
        <w:spacing w:line="276" w:lineRule="auto"/>
        <w:jc w:val="both"/>
        <w:rPr>
          <w:rStyle w:val="110pt"/>
          <w:sz w:val="28"/>
          <w:szCs w:val="28"/>
          <w:lang w:val="uk-UA" w:eastAsia="uk-UA"/>
        </w:rPr>
      </w:pPr>
    </w:p>
    <w:p w14:paraId="632993A4" w14:textId="13E7EC7E" w:rsidR="00064B7A" w:rsidRPr="00CB1460" w:rsidRDefault="00064B7A" w:rsidP="00CB1460">
      <w:pPr>
        <w:pStyle w:val="24"/>
        <w:shd w:val="clear" w:color="auto" w:fill="auto"/>
        <w:spacing w:after="153" w:line="276" w:lineRule="auto"/>
        <w:ind w:left="40"/>
        <w:rPr>
          <w:sz w:val="28"/>
          <w:szCs w:val="28"/>
        </w:rPr>
      </w:pPr>
      <w:bookmarkStart w:id="8" w:name="bookmark4"/>
      <w:r w:rsidRPr="00CB1460">
        <w:rPr>
          <w:rStyle w:val="20pt1"/>
          <w:b/>
          <w:bCs/>
          <w:color w:val="000000"/>
          <w:sz w:val="28"/>
          <w:szCs w:val="28"/>
          <w:lang w:eastAsia="uk-UA"/>
        </w:rPr>
        <w:t xml:space="preserve">Тема </w:t>
      </w:r>
      <w:r w:rsidR="007648F3">
        <w:rPr>
          <w:rStyle w:val="20pt1"/>
          <w:b/>
          <w:bCs/>
          <w:color w:val="000000"/>
          <w:sz w:val="28"/>
          <w:szCs w:val="28"/>
          <w:lang w:val="uk-UA" w:eastAsia="uk-UA"/>
        </w:rPr>
        <w:t>5</w:t>
      </w:r>
      <w:r w:rsidRPr="00CB1460">
        <w:rPr>
          <w:rStyle w:val="20pt1"/>
          <w:b/>
          <w:bCs/>
          <w:color w:val="000000"/>
          <w:sz w:val="28"/>
          <w:szCs w:val="28"/>
          <w:lang w:eastAsia="uk-UA"/>
        </w:rPr>
        <w:t>. Асортимент і характеристика алкогольних та безалкогольних напоїв</w:t>
      </w:r>
      <w:bookmarkEnd w:id="8"/>
    </w:p>
    <w:p w14:paraId="4D11DBD6" w14:textId="77777777" w:rsidR="00064B7A" w:rsidRPr="00CB1460" w:rsidRDefault="00064B7A" w:rsidP="00CB1460">
      <w:pPr>
        <w:pStyle w:val="90"/>
        <w:shd w:val="clear" w:color="auto" w:fill="auto"/>
        <w:spacing w:before="0" w:after="0" w:line="276" w:lineRule="auto"/>
        <w:ind w:left="40"/>
        <w:rPr>
          <w:sz w:val="28"/>
          <w:szCs w:val="28"/>
        </w:rPr>
      </w:pPr>
      <w:r w:rsidRPr="00CB1460">
        <w:rPr>
          <w:rStyle w:val="90pt"/>
          <w:b/>
          <w:bCs/>
          <w:i/>
          <w:iCs/>
          <w:color w:val="000000"/>
          <w:sz w:val="28"/>
          <w:szCs w:val="28"/>
          <w:lang w:eastAsia="uk-UA"/>
        </w:rPr>
        <w:t>Семінарське заняття</w:t>
      </w:r>
    </w:p>
    <w:p w14:paraId="412B71BD" w14:textId="227A1BE6" w:rsidR="00064B7A" w:rsidRPr="00CB1460" w:rsidRDefault="00064B7A" w:rsidP="00CB1460">
      <w:pPr>
        <w:pStyle w:val="101"/>
        <w:shd w:val="clear" w:color="auto" w:fill="auto"/>
        <w:spacing w:before="0" w:after="109" w:line="276" w:lineRule="auto"/>
        <w:ind w:left="40" w:right="40" w:firstLine="660"/>
        <w:rPr>
          <w:sz w:val="28"/>
          <w:szCs w:val="28"/>
          <w:lang w:val="ru-RU"/>
        </w:rPr>
      </w:pPr>
      <w:r w:rsidRPr="00CB1460">
        <w:rPr>
          <w:rStyle w:val="100pt"/>
          <w:b/>
          <w:bCs/>
          <w:color w:val="000000"/>
          <w:sz w:val="28"/>
          <w:szCs w:val="28"/>
          <w:lang w:val="uk-UA" w:eastAsia="uk-UA"/>
        </w:rPr>
        <w:t xml:space="preserve">Тема. Асортимент, характеристика алкогольних напоїв </w:t>
      </w:r>
      <w:r w:rsidR="007648F3">
        <w:rPr>
          <w:rStyle w:val="100pt"/>
          <w:b/>
          <w:bCs/>
          <w:color w:val="000000"/>
          <w:sz w:val="28"/>
          <w:szCs w:val="28"/>
          <w:lang w:val="uk-UA" w:eastAsia="uk-UA"/>
        </w:rPr>
        <w:t>вин.</w:t>
      </w:r>
    </w:p>
    <w:p w14:paraId="3AB74710" w14:textId="77777777" w:rsidR="00064B7A" w:rsidRPr="00CB1460" w:rsidRDefault="00064B7A" w:rsidP="00CB1460">
      <w:pPr>
        <w:pStyle w:val="111"/>
        <w:shd w:val="clear" w:color="auto" w:fill="auto"/>
        <w:spacing w:before="0" w:after="60" w:line="276" w:lineRule="auto"/>
        <w:ind w:left="40" w:right="40" w:firstLine="660"/>
        <w:rPr>
          <w:sz w:val="28"/>
          <w:szCs w:val="28"/>
        </w:rPr>
      </w:pPr>
      <w:r w:rsidRPr="00CB1460">
        <w:rPr>
          <w:rStyle w:val="110"/>
          <w:color w:val="000000"/>
          <w:spacing w:val="-1"/>
          <w:sz w:val="28"/>
          <w:szCs w:val="28"/>
          <w:lang w:eastAsia="uk-UA"/>
        </w:rPr>
        <w:t>Мета заняття:</w:t>
      </w:r>
      <w:r w:rsidRPr="00CB1460">
        <w:rPr>
          <w:rStyle w:val="110pt"/>
          <w:color w:val="000000"/>
          <w:sz w:val="28"/>
          <w:szCs w:val="28"/>
          <w:lang w:eastAsia="uk-UA"/>
        </w:rPr>
        <w:t xml:space="preserve"> систематизація та поглиблення теоретич</w:t>
      </w:r>
      <w:r w:rsidRPr="00CB1460">
        <w:rPr>
          <w:rStyle w:val="110pt"/>
          <w:color w:val="000000"/>
          <w:sz w:val="28"/>
          <w:szCs w:val="28"/>
          <w:lang w:eastAsia="uk-UA"/>
        </w:rPr>
        <w:softHyphen/>
        <w:t>них знань студентів, розвиток пізнавальної діяльності, мовлен</w:t>
      </w:r>
      <w:r w:rsidRPr="00CB1460">
        <w:rPr>
          <w:rStyle w:val="110pt"/>
          <w:color w:val="000000"/>
          <w:sz w:val="28"/>
          <w:szCs w:val="28"/>
          <w:lang w:eastAsia="uk-UA"/>
        </w:rPr>
        <w:softHyphen/>
        <w:t>ня; набуття навичок публічного виступу.</w:t>
      </w:r>
    </w:p>
    <w:p w14:paraId="242DFDC4" w14:textId="77777777" w:rsidR="00064B7A" w:rsidRPr="00CB1460" w:rsidRDefault="00064B7A" w:rsidP="00CB1460">
      <w:pPr>
        <w:pStyle w:val="141"/>
        <w:shd w:val="clear" w:color="auto" w:fill="auto"/>
        <w:spacing w:before="0" w:after="0" w:line="276" w:lineRule="auto"/>
        <w:ind w:left="40"/>
        <w:rPr>
          <w:sz w:val="28"/>
          <w:szCs w:val="28"/>
        </w:rPr>
      </w:pPr>
      <w:r w:rsidRPr="00CB1460">
        <w:rPr>
          <w:rStyle w:val="140"/>
          <w:i/>
          <w:iCs/>
          <w:color w:val="000000"/>
          <w:sz w:val="28"/>
          <w:szCs w:val="28"/>
          <w:lang w:eastAsia="uk-UA"/>
        </w:rPr>
        <w:t>Наочне забезпечення заняття</w:t>
      </w:r>
    </w:p>
    <w:p w14:paraId="136D1096" w14:textId="77777777" w:rsidR="00CB1460" w:rsidRPr="00CB1460" w:rsidRDefault="00CB1460" w:rsidP="00CB146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460">
        <w:rPr>
          <w:rFonts w:ascii="Times New Roman" w:hAnsi="Times New Roman" w:cs="Times New Roman"/>
          <w:sz w:val="28"/>
          <w:szCs w:val="28"/>
          <w:lang w:val="uk-UA"/>
        </w:rPr>
        <w:t xml:space="preserve">Мультимедійний проектор, персональний комп’ютер, натуральні зразки пляшок алкогольних напоїв. </w:t>
      </w:r>
    </w:p>
    <w:p w14:paraId="5A220FCD" w14:textId="77777777" w:rsidR="00064B7A" w:rsidRPr="00CB1460" w:rsidRDefault="00064B7A" w:rsidP="00CB1460">
      <w:pPr>
        <w:pStyle w:val="111"/>
        <w:shd w:val="clear" w:color="auto" w:fill="auto"/>
        <w:spacing w:before="0" w:after="143" w:line="276" w:lineRule="auto"/>
        <w:ind w:left="40" w:firstLine="660"/>
        <w:rPr>
          <w:sz w:val="28"/>
          <w:szCs w:val="28"/>
          <w:lang w:val="uk-UA"/>
        </w:rPr>
      </w:pPr>
      <w:r w:rsidRPr="00CB1460">
        <w:rPr>
          <w:rStyle w:val="110"/>
          <w:color w:val="000000"/>
          <w:spacing w:val="-1"/>
          <w:sz w:val="28"/>
          <w:szCs w:val="28"/>
          <w:lang w:eastAsia="uk-UA"/>
        </w:rPr>
        <w:t>Література:</w:t>
      </w:r>
      <w:r w:rsidRPr="00CB1460">
        <w:rPr>
          <w:rStyle w:val="110pt"/>
          <w:color w:val="000000"/>
          <w:sz w:val="28"/>
          <w:szCs w:val="28"/>
          <w:lang w:eastAsia="uk-UA"/>
        </w:rPr>
        <w:t xml:space="preserve"> 5; 9; 11; 12; 14.</w:t>
      </w:r>
    </w:p>
    <w:p w14:paraId="67C505FC" w14:textId="77777777" w:rsidR="00064B7A" w:rsidRPr="00CB1460" w:rsidRDefault="00064B7A" w:rsidP="00CB1460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B1460">
        <w:rPr>
          <w:rFonts w:ascii="Times New Roman" w:hAnsi="Times New Roman" w:cs="Times New Roman"/>
          <w:b/>
          <w:i/>
          <w:sz w:val="28"/>
          <w:szCs w:val="28"/>
          <w:lang w:val="uk-UA"/>
        </w:rPr>
        <w:t>План</w:t>
      </w:r>
    </w:p>
    <w:p w14:paraId="0C837E93" w14:textId="77777777" w:rsidR="00064B7A" w:rsidRPr="00CB1460" w:rsidRDefault="00064B7A" w:rsidP="00CB146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B1460">
        <w:rPr>
          <w:rFonts w:ascii="Times New Roman" w:hAnsi="Times New Roman" w:cs="Times New Roman"/>
          <w:i/>
          <w:sz w:val="28"/>
          <w:szCs w:val="28"/>
        </w:rPr>
        <w:t>1.</w:t>
      </w:r>
      <w:r w:rsidRPr="00CB1460">
        <w:rPr>
          <w:rFonts w:ascii="Times New Roman" w:hAnsi="Times New Roman" w:cs="Times New Roman"/>
          <w:i/>
          <w:sz w:val="28"/>
          <w:szCs w:val="28"/>
          <w:lang w:val="uk-UA"/>
        </w:rPr>
        <w:t>Класифікація алкогольних напоїв.</w:t>
      </w:r>
    </w:p>
    <w:p w14:paraId="2B9B81B4" w14:textId="77777777" w:rsidR="00064B7A" w:rsidRPr="00CB1460" w:rsidRDefault="00064B7A" w:rsidP="00CB146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B1460">
        <w:rPr>
          <w:rFonts w:ascii="Times New Roman" w:hAnsi="Times New Roman" w:cs="Times New Roman"/>
          <w:i/>
          <w:sz w:val="28"/>
          <w:szCs w:val="28"/>
          <w:lang w:val="uk-UA"/>
        </w:rPr>
        <w:t>2. Горілка. Технологія виробництва.</w:t>
      </w:r>
    </w:p>
    <w:p w14:paraId="07CBA7FE" w14:textId="77777777" w:rsidR="00064B7A" w:rsidRPr="00CB1460" w:rsidRDefault="00064B7A" w:rsidP="00CB146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B1460">
        <w:rPr>
          <w:rFonts w:ascii="Times New Roman" w:hAnsi="Times New Roman" w:cs="Times New Roman"/>
          <w:i/>
          <w:sz w:val="28"/>
          <w:szCs w:val="28"/>
          <w:lang w:val="uk-UA"/>
        </w:rPr>
        <w:t>3. Віскі. Джин. Технологія виробництва. Світові виробники та марки.</w:t>
      </w:r>
    </w:p>
    <w:p w14:paraId="2AF86755" w14:textId="77777777" w:rsidR="00064B7A" w:rsidRPr="00CB1460" w:rsidRDefault="00064B7A" w:rsidP="00CB146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B1460">
        <w:rPr>
          <w:rFonts w:ascii="Times New Roman" w:hAnsi="Times New Roman" w:cs="Times New Roman"/>
          <w:i/>
          <w:sz w:val="28"/>
          <w:szCs w:val="28"/>
          <w:lang w:val="uk-UA"/>
        </w:rPr>
        <w:t>4. Ром.Текіла. Технологія виробництва. Світові виробники та марки.</w:t>
      </w:r>
    </w:p>
    <w:p w14:paraId="16A0FA3A" w14:textId="77777777" w:rsidR="00064B7A" w:rsidRPr="00CB1460" w:rsidRDefault="00064B7A" w:rsidP="00CB146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B1460">
        <w:rPr>
          <w:rFonts w:ascii="Times New Roman" w:hAnsi="Times New Roman" w:cs="Times New Roman"/>
          <w:i/>
          <w:sz w:val="28"/>
          <w:szCs w:val="28"/>
          <w:lang w:val="uk-UA"/>
        </w:rPr>
        <w:t>5. Коньяк, арманьяк. Основні етапи виготовлення. Світові марки та виробники.</w:t>
      </w:r>
    </w:p>
    <w:p w14:paraId="38AC4E73" w14:textId="77777777" w:rsidR="00064B7A" w:rsidRPr="00CB1460" w:rsidRDefault="00064B7A" w:rsidP="00CB146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B1460">
        <w:rPr>
          <w:rFonts w:ascii="Times New Roman" w:hAnsi="Times New Roman" w:cs="Times New Roman"/>
          <w:i/>
          <w:sz w:val="28"/>
          <w:szCs w:val="28"/>
          <w:lang w:val="uk-UA"/>
        </w:rPr>
        <w:t>6. Класифікація ігристих вин, особливості подавання.</w:t>
      </w:r>
    </w:p>
    <w:p w14:paraId="454A6147" w14:textId="77777777" w:rsidR="00064B7A" w:rsidRPr="00CB1460" w:rsidRDefault="00064B7A" w:rsidP="00CB146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B1460">
        <w:rPr>
          <w:rFonts w:ascii="Times New Roman" w:hAnsi="Times New Roman" w:cs="Times New Roman"/>
          <w:i/>
          <w:sz w:val="28"/>
          <w:szCs w:val="28"/>
          <w:lang w:val="uk-UA"/>
        </w:rPr>
        <w:t>7. Асортимент і характеристика вин.</w:t>
      </w:r>
    </w:p>
    <w:p w14:paraId="5182AFEB" w14:textId="77777777" w:rsidR="00064B7A" w:rsidRPr="00CB1460" w:rsidRDefault="00064B7A" w:rsidP="00CB146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B1460">
        <w:rPr>
          <w:rFonts w:ascii="Times New Roman" w:hAnsi="Times New Roman" w:cs="Times New Roman"/>
          <w:i/>
          <w:sz w:val="28"/>
          <w:szCs w:val="28"/>
          <w:lang w:val="uk-UA"/>
        </w:rPr>
        <w:t>8. Етапи підготовки вина до споживання (підготовка та відкорковування пляшки, демонстрація, де кантування, дегустація, культура споживання).</w:t>
      </w:r>
    </w:p>
    <w:p w14:paraId="1DA39D05" w14:textId="77777777" w:rsidR="00CB1460" w:rsidRPr="00CB1460" w:rsidRDefault="00CB1460" w:rsidP="00CB146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0" w:type="auto"/>
        <w:tblInd w:w="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13"/>
      </w:tblGrid>
      <w:tr w:rsidR="00CB1460" w:rsidRPr="00CB1460" w14:paraId="26CD8BFB" w14:textId="77777777" w:rsidTr="00143B78">
        <w:trPr>
          <w:trHeight w:val="1123"/>
        </w:trPr>
        <w:tc>
          <w:tcPr>
            <w:tcW w:w="9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B89B5" w14:textId="77777777" w:rsidR="00CB1460" w:rsidRPr="00CB1460" w:rsidRDefault="00CB1460" w:rsidP="00CB1460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 w:eastAsia="en-US"/>
              </w:rPr>
            </w:pPr>
            <w:r w:rsidRPr="00CB1460">
              <w:rPr>
                <w:rFonts w:ascii="Times New Roman" w:hAnsi="Times New Roman" w:cs="Times New Roman"/>
                <w:b/>
                <w:sz w:val="28"/>
                <w:szCs w:val="28"/>
                <w:lang w:val="uk-UA" w:eastAsia="en-US"/>
              </w:rPr>
              <w:t>Реферати</w:t>
            </w:r>
          </w:p>
          <w:p w14:paraId="236EA3C5" w14:textId="77777777" w:rsidR="00CB1460" w:rsidRPr="00CB1460" w:rsidRDefault="00CB1460" w:rsidP="00CB1460">
            <w:pPr>
              <w:pStyle w:val="a3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CB1460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Асортимент, особливості виготовлення лікеро-горілчаних виробів.</w:t>
            </w:r>
          </w:p>
          <w:p w14:paraId="668D8D30" w14:textId="77777777" w:rsidR="00CB1460" w:rsidRPr="00CB1460" w:rsidRDefault="00CB1460" w:rsidP="00CB1460">
            <w:pPr>
              <w:pStyle w:val="a3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CB1460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Асортимент, технологія виробництва шампанського.</w:t>
            </w:r>
          </w:p>
          <w:p w14:paraId="5F6E555C" w14:textId="77777777" w:rsidR="00CB1460" w:rsidRPr="00CB1460" w:rsidRDefault="00CB1460" w:rsidP="00CB1460">
            <w:pPr>
              <w:pStyle w:val="a3"/>
              <w:numPr>
                <w:ilvl w:val="0"/>
                <w:numId w:val="34"/>
              </w:num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</w:pPr>
            <w:r w:rsidRPr="00CB1460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Асортимент, особливості виробництва слабоалкогольних напоїв.</w:t>
            </w:r>
          </w:p>
        </w:tc>
      </w:tr>
    </w:tbl>
    <w:p w14:paraId="367FE2B1" w14:textId="77777777" w:rsidR="00CB1460" w:rsidRPr="00CB1460" w:rsidRDefault="00CB1460" w:rsidP="00CB1460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3287737" w14:textId="77777777" w:rsidR="00CB1460" w:rsidRPr="00CB1460" w:rsidRDefault="00CB1460" w:rsidP="00CB1460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460">
        <w:rPr>
          <w:rFonts w:ascii="Times New Roman" w:hAnsi="Times New Roman" w:cs="Times New Roman"/>
          <w:b/>
          <w:sz w:val="28"/>
          <w:szCs w:val="28"/>
          <w:lang w:val="uk-UA"/>
        </w:rPr>
        <w:t>Питання для актуалізації пізнавальної діяльності студентів</w:t>
      </w:r>
    </w:p>
    <w:p w14:paraId="22726DCC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Які напої належать до алкогольних?</w:t>
      </w:r>
    </w:p>
    <w:p w14:paraId="1AEAE568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Укажіть аналоги горілки з інших країн?</w:t>
      </w:r>
    </w:p>
    <w:p w14:paraId="406F8665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Перелічіть типи та основні етами виготовлення віскі?</w:t>
      </w:r>
    </w:p>
    <w:p w14:paraId="1183B2B3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Укажіть типи рому, світові марки та виробників?</w:t>
      </w:r>
    </w:p>
    <w:p w14:paraId="046B46FC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Який вміст спирту в джині?</w:t>
      </w:r>
    </w:p>
    <w:p w14:paraId="228EEFBD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Який вміст спирту текіли?</w:t>
      </w:r>
    </w:p>
    <w:p w14:paraId="608FF65B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Укажіть найвідоміші коньяки країн СНД?</w:t>
      </w:r>
    </w:p>
    <w:p w14:paraId="0DEAF2F4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Перелічіть категорії коньяку?</w:t>
      </w:r>
    </w:p>
    <w:p w14:paraId="097731B7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Як маркується якість коньяку в Франції?</w:t>
      </w:r>
    </w:p>
    <w:p w14:paraId="3CBB005D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Укажіть різницю між коньяком і арманьяком?</w:t>
      </w:r>
    </w:p>
    <w:p w14:paraId="6D09C32E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Із якими напоями найкраще гармонує бренді?</w:t>
      </w:r>
    </w:p>
    <w:p w14:paraId="2A919BEC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Які особливості виготовлення кальвадосу?</w:t>
      </w:r>
    </w:p>
    <w:p w14:paraId="2F1768E7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Укажіть асортимент лікерів?</w:t>
      </w:r>
    </w:p>
    <w:p w14:paraId="30203A4A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Із якими напоями та продуктами обре поєднуються лікери?</w:t>
      </w:r>
    </w:p>
    <w:p w14:paraId="5F68F096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Як класифікують виноградні вина?</w:t>
      </w:r>
    </w:p>
    <w:p w14:paraId="57E2A42D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Яка особливість виготовлення абсенту?</w:t>
      </w:r>
    </w:p>
    <w:p w14:paraId="2CC12B97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Які вина належать до молодих, марочних і колекційних?</w:t>
      </w:r>
    </w:p>
    <w:p w14:paraId="09B20026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Із якими напоями вдало гармонують столові білі вина під час приготування змішаних напоїв?</w:t>
      </w:r>
    </w:p>
    <w:p w14:paraId="0CBC5F71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Із якими напоями вдало гармонують столові червоні вина під час приготування змішаних напоїв?</w:t>
      </w:r>
    </w:p>
    <w:p w14:paraId="31A616EB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До яких страв доцільно подавати червоні вина?</w:t>
      </w:r>
    </w:p>
    <w:p w14:paraId="4BC9F6EF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Укажіть види шампанського, та особливості його подавання?</w:t>
      </w:r>
    </w:p>
    <w:p w14:paraId="1E130631" w14:textId="77777777" w:rsidR="00CB1460" w:rsidRPr="00CB1460" w:rsidRDefault="00CB1460" w:rsidP="00CB1460">
      <w:pPr>
        <w:pStyle w:val="a9"/>
        <w:numPr>
          <w:ilvl w:val="0"/>
          <w:numId w:val="35"/>
        </w:numPr>
        <w:rPr>
          <w:rFonts w:ascii="Times New Roman" w:hAnsi="Times New Roman"/>
          <w:sz w:val="28"/>
          <w:szCs w:val="28"/>
          <w:lang w:val="uk-UA"/>
        </w:rPr>
      </w:pPr>
      <w:r w:rsidRPr="00CB1460">
        <w:rPr>
          <w:rFonts w:ascii="Times New Roman" w:hAnsi="Times New Roman"/>
          <w:sz w:val="28"/>
          <w:szCs w:val="28"/>
          <w:lang w:val="uk-UA"/>
        </w:rPr>
        <w:t>Укажіть різновиди світлого та темного пива?</w:t>
      </w:r>
    </w:p>
    <w:p w14:paraId="5AE157B2" w14:textId="77777777" w:rsidR="00CB1460" w:rsidRDefault="00CB1460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1EE35F6" w14:textId="77777777" w:rsidR="00CB1460" w:rsidRDefault="00CB1460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A98E03A" w14:textId="77777777" w:rsidR="005F6BAE" w:rsidRDefault="005F6BAE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5DF044F" w14:textId="77777777" w:rsidR="005F6BAE" w:rsidRDefault="005F6BAE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7B5329F" w14:textId="77777777" w:rsidR="005F6BAE" w:rsidRDefault="005F6BAE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FB3E2AB" w14:textId="785F1F36" w:rsidR="00CB1460" w:rsidRPr="005F6BAE" w:rsidRDefault="007648F3" w:rsidP="00CB1460">
      <w:pPr>
        <w:pStyle w:val="24"/>
        <w:shd w:val="clear" w:color="auto" w:fill="auto"/>
        <w:spacing w:after="0" w:line="276" w:lineRule="auto"/>
        <w:ind w:left="120"/>
        <w:rPr>
          <w:sz w:val="28"/>
          <w:szCs w:val="28"/>
          <w:lang w:val="uk-UA"/>
        </w:rPr>
      </w:pPr>
      <w:bookmarkStart w:id="9" w:name="bookmark5"/>
      <w:r w:rsidRPr="005D65B2">
        <w:rPr>
          <w:rFonts w:eastAsia="Calibri"/>
          <w:sz w:val="28"/>
          <w:szCs w:val="28"/>
        </w:rPr>
        <w:t xml:space="preserve">Тема 8. Міксологія. Технологія приготування змішаних напоїв. </w:t>
      </w:r>
      <w:r>
        <w:rPr>
          <w:rFonts w:eastAsia="Calibri"/>
          <w:sz w:val="28"/>
          <w:szCs w:val="28"/>
          <w:lang w:val="uk-UA"/>
        </w:rPr>
        <w:t xml:space="preserve"> Семінарсько-</w:t>
      </w:r>
      <w:r>
        <w:rPr>
          <w:rStyle w:val="210"/>
          <w:b/>
          <w:bCs/>
          <w:color w:val="000000"/>
          <w:sz w:val="28"/>
          <w:szCs w:val="28"/>
          <w:lang w:val="uk-UA" w:eastAsia="uk-UA"/>
        </w:rPr>
        <w:t>п</w:t>
      </w:r>
      <w:r w:rsidR="00CB1460" w:rsidRPr="00CB1460">
        <w:rPr>
          <w:rStyle w:val="210"/>
          <w:b/>
          <w:bCs/>
          <w:color w:val="000000"/>
          <w:sz w:val="28"/>
          <w:szCs w:val="28"/>
          <w:lang w:eastAsia="uk-UA"/>
        </w:rPr>
        <w:t>рактичне заняття</w:t>
      </w:r>
      <w:bookmarkEnd w:id="9"/>
      <w:r w:rsidR="005F6BAE">
        <w:rPr>
          <w:rStyle w:val="210"/>
          <w:b/>
          <w:bCs/>
          <w:color w:val="000000"/>
          <w:sz w:val="28"/>
          <w:szCs w:val="28"/>
          <w:lang w:val="uk-UA" w:eastAsia="uk-UA"/>
        </w:rPr>
        <w:t xml:space="preserve"> (2 год)</w:t>
      </w:r>
    </w:p>
    <w:p w14:paraId="630BA86A" w14:textId="743D4011" w:rsidR="00CB1460" w:rsidRPr="00CB1460" w:rsidRDefault="00CB1460" w:rsidP="00CB1460">
      <w:pPr>
        <w:pStyle w:val="101"/>
        <w:shd w:val="clear" w:color="auto" w:fill="auto"/>
        <w:spacing w:before="0" w:after="184" w:line="276" w:lineRule="auto"/>
        <w:ind w:left="20" w:right="40" w:firstLine="660"/>
        <w:rPr>
          <w:sz w:val="28"/>
          <w:szCs w:val="28"/>
          <w:lang w:val="ru-RU"/>
        </w:rPr>
      </w:pPr>
      <w:r w:rsidRPr="00CB1460">
        <w:rPr>
          <w:rStyle w:val="100pt5"/>
          <w:b/>
          <w:bCs/>
          <w:color w:val="000000"/>
          <w:sz w:val="28"/>
          <w:szCs w:val="28"/>
          <w:lang w:val="uk-UA" w:eastAsia="uk-UA"/>
        </w:rPr>
        <w:t xml:space="preserve">Тема. Техніка роботи </w:t>
      </w:r>
      <w:r w:rsidRPr="00CB1460">
        <w:rPr>
          <w:rStyle w:val="103"/>
          <w:b/>
          <w:bCs/>
          <w:color w:val="000000"/>
          <w:sz w:val="28"/>
          <w:szCs w:val="28"/>
          <w:lang w:val="uk-UA" w:eastAsia="uk-UA"/>
        </w:rPr>
        <w:t>з</w:t>
      </w:r>
      <w:r w:rsidRPr="00CB1460">
        <w:rPr>
          <w:rStyle w:val="100pt5"/>
          <w:b/>
          <w:bCs/>
          <w:color w:val="000000"/>
          <w:sz w:val="28"/>
          <w:szCs w:val="28"/>
          <w:lang w:val="uk-UA" w:eastAsia="uk-UA"/>
        </w:rPr>
        <w:t xml:space="preserve"> барною ложкою, шейкером та іншим інвентарем, посудом</w:t>
      </w:r>
      <w:r w:rsidR="007648F3">
        <w:rPr>
          <w:rStyle w:val="100pt5"/>
          <w:b/>
          <w:bCs/>
          <w:color w:val="000000"/>
          <w:sz w:val="28"/>
          <w:szCs w:val="28"/>
          <w:lang w:val="uk-UA" w:eastAsia="uk-UA"/>
        </w:rPr>
        <w:t>.</w:t>
      </w:r>
    </w:p>
    <w:p w14:paraId="5148D2BB" w14:textId="77777777" w:rsidR="00CB1460" w:rsidRPr="00CB1460" w:rsidRDefault="00CB1460" w:rsidP="00CB1460">
      <w:pPr>
        <w:pStyle w:val="111"/>
        <w:shd w:val="clear" w:color="auto" w:fill="auto"/>
        <w:spacing w:before="0" w:after="68" w:line="276" w:lineRule="auto"/>
        <w:ind w:left="20" w:right="40" w:firstLine="660"/>
        <w:rPr>
          <w:sz w:val="28"/>
          <w:szCs w:val="28"/>
        </w:rPr>
      </w:pPr>
      <w:r w:rsidRPr="00CB1460">
        <w:rPr>
          <w:rStyle w:val="113"/>
          <w:color w:val="000000"/>
          <w:sz w:val="28"/>
          <w:szCs w:val="28"/>
          <w:lang w:eastAsia="uk-UA"/>
        </w:rPr>
        <w:lastRenderedPageBreak/>
        <w:t>Мета заняття:</w:t>
      </w:r>
      <w:r w:rsidRPr="00CB1460">
        <w:rPr>
          <w:rStyle w:val="110pt3"/>
          <w:color w:val="000000"/>
          <w:sz w:val="28"/>
          <w:szCs w:val="28"/>
          <w:lang w:eastAsia="uk-UA"/>
        </w:rPr>
        <w:t xml:space="preserve"> формування умінь та навичок приготу</w:t>
      </w:r>
      <w:r w:rsidRPr="00CB1460">
        <w:rPr>
          <w:rStyle w:val="110pt3"/>
          <w:color w:val="000000"/>
          <w:sz w:val="28"/>
          <w:szCs w:val="28"/>
          <w:lang w:eastAsia="uk-UA"/>
        </w:rPr>
        <w:softHyphen/>
        <w:t>вання змішаних напоїв.</w:t>
      </w:r>
    </w:p>
    <w:p w14:paraId="71C9432C" w14:textId="77777777" w:rsidR="00CB1460" w:rsidRPr="00CB1460" w:rsidRDefault="00CB1460" w:rsidP="00CB1460">
      <w:pPr>
        <w:pStyle w:val="141"/>
        <w:shd w:val="clear" w:color="auto" w:fill="auto"/>
        <w:spacing w:before="0" w:after="0" w:line="276" w:lineRule="auto"/>
        <w:ind w:left="120"/>
        <w:rPr>
          <w:sz w:val="28"/>
          <w:szCs w:val="28"/>
        </w:rPr>
      </w:pPr>
      <w:r w:rsidRPr="00CB1460">
        <w:rPr>
          <w:rStyle w:val="140pt"/>
          <w:i/>
          <w:iCs/>
          <w:color w:val="000000"/>
          <w:sz w:val="28"/>
          <w:szCs w:val="28"/>
          <w:lang w:eastAsia="uk-UA"/>
        </w:rPr>
        <w:t>Матеріально-технічне забезпечення заняття</w:t>
      </w:r>
    </w:p>
    <w:p w14:paraId="5122D6C2" w14:textId="77777777" w:rsidR="00CB1460" w:rsidRPr="00CB1460" w:rsidRDefault="00CB1460" w:rsidP="00CB1460">
      <w:pPr>
        <w:pStyle w:val="111"/>
        <w:shd w:val="clear" w:color="auto" w:fill="auto"/>
        <w:spacing w:before="0" w:after="231" w:line="276" w:lineRule="auto"/>
        <w:ind w:left="20" w:right="40" w:firstLine="660"/>
        <w:rPr>
          <w:sz w:val="28"/>
          <w:szCs w:val="28"/>
        </w:rPr>
      </w:pPr>
      <w:r w:rsidRPr="00CB1460">
        <w:rPr>
          <w:rStyle w:val="110pt3"/>
          <w:color w:val="000000"/>
          <w:sz w:val="28"/>
          <w:szCs w:val="28"/>
          <w:lang w:eastAsia="uk-UA"/>
        </w:rPr>
        <w:t xml:space="preserve">Кабінет організації і технології обслуговування з тренінг- баром; посуд для подавання коктейлів (коктейльні чарки, келихи, фужери, склянки); барна склянка </w:t>
      </w:r>
      <w:r w:rsidRPr="00CB1460">
        <w:rPr>
          <w:rStyle w:val="112pt1"/>
          <w:color w:val="000000"/>
          <w:sz w:val="28"/>
          <w:szCs w:val="28"/>
          <w:lang w:eastAsia="uk-UA"/>
        </w:rPr>
        <w:t>(2-4</w:t>
      </w:r>
      <w:r w:rsidRPr="00CB1460">
        <w:rPr>
          <w:rStyle w:val="110pt3"/>
          <w:color w:val="000000"/>
          <w:sz w:val="28"/>
          <w:szCs w:val="28"/>
          <w:lang w:eastAsia="uk-UA"/>
        </w:rPr>
        <w:t xml:space="preserve"> порції); барна ложка; шейкер, ложки, підноси, серветки, ручники, рушники, мензурки та інший посуд, інвентар.</w:t>
      </w:r>
    </w:p>
    <w:p w14:paraId="4095C058" w14:textId="77777777" w:rsidR="00CB1460" w:rsidRPr="00CB1460" w:rsidRDefault="00CB1460" w:rsidP="00CB1460">
      <w:pPr>
        <w:pStyle w:val="111"/>
        <w:shd w:val="clear" w:color="auto" w:fill="auto"/>
        <w:spacing w:before="0" w:after="88" w:line="276" w:lineRule="auto"/>
        <w:ind w:left="20" w:firstLine="660"/>
        <w:rPr>
          <w:sz w:val="28"/>
          <w:szCs w:val="28"/>
        </w:rPr>
      </w:pPr>
      <w:r w:rsidRPr="00CB1460">
        <w:rPr>
          <w:rStyle w:val="113"/>
          <w:color w:val="000000"/>
          <w:sz w:val="28"/>
          <w:szCs w:val="28"/>
          <w:lang w:eastAsia="uk-UA"/>
        </w:rPr>
        <w:t>Література:</w:t>
      </w:r>
      <w:r w:rsidRPr="00CB1460">
        <w:rPr>
          <w:rStyle w:val="110pt3"/>
          <w:color w:val="000000"/>
          <w:sz w:val="28"/>
          <w:szCs w:val="28"/>
          <w:lang w:eastAsia="uk-UA"/>
        </w:rPr>
        <w:t xml:space="preserve"> 3; 5 — 7; 9 — 15.</w:t>
      </w:r>
    </w:p>
    <w:p w14:paraId="4C00D113" w14:textId="77777777" w:rsidR="00CB1460" w:rsidRPr="00CB1460" w:rsidRDefault="00CB1460" w:rsidP="00CB1460">
      <w:pPr>
        <w:pStyle w:val="130"/>
        <w:shd w:val="clear" w:color="auto" w:fill="auto"/>
        <w:spacing w:before="0" w:line="276" w:lineRule="auto"/>
        <w:ind w:left="120"/>
        <w:rPr>
          <w:sz w:val="28"/>
          <w:szCs w:val="28"/>
        </w:rPr>
      </w:pPr>
      <w:r w:rsidRPr="00CB1460">
        <w:rPr>
          <w:rStyle w:val="13"/>
          <w:i/>
          <w:iCs/>
          <w:color w:val="000000"/>
          <w:sz w:val="28"/>
          <w:szCs w:val="28"/>
          <w:lang w:eastAsia="uk-UA"/>
        </w:rPr>
        <w:t>МЕТОДИЧНІ РЕКОМЕНДАЦІЇ</w:t>
      </w:r>
    </w:p>
    <w:p w14:paraId="5661AF53" w14:textId="77777777" w:rsidR="00CB1460" w:rsidRPr="00CB1460" w:rsidRDefault="00CB1460" w:rsidP="00CB1460">
      <w:pPr>
        <w:pStyle w:val="111"/>
        <w:shd w:val="clear" w:color="auto" w:fill="auto"/>
        <w:spacing w:before="0" w:line="276" w:lineRule="auto"/>
        <w:ind w:left="20" w:right="40" w:firstLine="660"/>
        <w:rPr>
          <w:sz w:val="28"/>
          <w:szCs w:val="28"/>
        </w:rPr>
      </w:pPr>
      <w:r w:rsidRPr="00CB1460">
        <w:rPr>
          <w:rStyle w:val="110pt3"/>
          <w:color w:val="000000"/>
          <w:sz w:val="28"/>
          <w:szCs w:val="28"/>
          <w:lang w:eastAsia="uk-UA"/>
        </w:rPr>
        <w:t>Шейкер - посуд, у якому змішують усі компоненти коктейлю.</w:t>
      </w:r>
    </w:p>
    <w:p w14:paraId="7C8FF2CB" w14:textId="77777777" w:rsidR="00CB1460" w:rsidRPr="00CB1460" w:rsidRDefault="00CB1460" w:rsidP="00CB1460">
      <w:pPr>
        <w:pStyle w:val="111"/>
        <w:shd w:val="clear" w:color="auto" w:fill="auto"/>
        <w:spacing w:before="0" w:line="276" w:lineRule="auto"/>
        <w:ind w:left="20" w:right="40" w:firstLine="660"/>
        <w:rPr>
          <w:sz w:val="28"/>
          <w:szCs w:val="28"/>
        </w:rPr>
      </w:pPr>
      <w:r w:rsidRPr="00CB1460">
        <w:rPr>
          <w:rStyle w:val="110pt3"/>
          <w:color w:val="000000"/>
          <w:sz w:val="28"/>
          <w:szCs w:val="28"/>
          <w:lang w:eastAsia="uk-UA"/>
        </w:rPr>
        <w:t>Найкращий шейкер коктейльний - той, який зроблено із нержавіючої сталі та який має скляний змішувальний стакан.</w:t>
      </w:r>
    </w:p>
    <w:p w14:paraId="39624850" w14:textId="77777777" w:rsidR="00CB1460" w:rsidRPr="00CB1460" w:rsidRDefault="00CB1460" w:rsidP="00CB1460">
      <w:pPr>
        <w:pStyle w:val="111"/>
        <w:shd w:val="clear" w:color="auto" w:fill="auto"/>
        <w:spacing w:before="0" w:line="276" w:lineRule="auto"/>
        <w:ind w:left="20" w:firstLine="660"/>
        <w:rPr>
          <w:sz w:val="28"/>
          <w:szCs w:val="28"/>
        </w:rPr>
      </w:pPr>
      <w:r w:rsidRPr="00CB1460">
        <w:rPr>
          <w:rStyle w:val="110pt3"/>
          <w:color w:val="000000"/>
          <w:sz w:val="28"/>
          <w:szCs w:val="28"/>
          <w:lang w:eastAsia="uk-UA"/>
        </w:rPr>
        <w:t>Виділяють два види шейкерів:</w:t>
      </w:r>
    </w:p>
    <w:p w14:paraId="0A7CF491" w14:textId="77777777" w:rsidR="00CB1460" w:rsidRPr="00CB1460" w:rsidRDefault="00CB1460" w:rsidP="00CB1460">
      <w:pPr>
        <w:pStyle w:val="111"/>
        <w:numPr>
          <w:ilvl w:val="0"/>
          <w:numId w:val="36"/>
        </w:numPr>
        <w:shd w:val="clear" w:color="auto" w:fill="auto"/>
        <w:tabs>
          <w:tab w:val="left" w:pos="995"/>
        </w:tabs>
        <w:spacing w:before="0" w:line="276" w:lineRule="auto"/>
        <w:ind w:left="20" w:right="40" w:firstLine="660"/>
        <w:rPr>
          <w:sz w:val="28"/>
          <w:szCs w:val="28"/>
        </w:rPr>
      </w:pPr>
      <w:r w:rsidRPr="00CB1460">
        <w:rPr>
          <w:rStyle w:val="110pt3"/>
          <w:color w:val="000000"/>
          <w:sz w:val="28"/>
          <w:szCs w:val="28"/>
          <w:lang w:eastAsia="uk-UA"/>
        </w:rPr>
        <w:t>американський - складається із двох частин: скляного та металевого стаканів;</w:t>
      </w:r>
    </w:p>
    <w:p w14:paraId="76BF076F" w14:textId="77777777" w:rsidR="00CB1460" w:rsidRPr="00CB1460" w:rsidRDefault="00CB1460" w:rsidP="00CB1460">
      <w:pPr>
        <w:pStyle w:val="111"/>
        <w:numPr>
          <w:ilvl w:val="0"/>
          <w:numId w:val="36"/>
        </w:numPr>
        <w:shd w:val="clear" w:color="auto" w:fill="auto"/>
        <w:tabs>
          <w:tab w:val="left" w:pos="995"/>
        </w:tabs>
        <w:spacing w:before="0" w:line="276" w:lineRule="auto"/>
        <w:ind w:left="20" w:right="40" w:firstLine="660"/>
        <w:rPr>
          <w:sz w:val="28"/>
          <w:szCs w:val="28"/>
        </w:rPr>
      </w:pPr>
      <w:r w:rsidRPr="00CB1460">
        <w:rPr>
          <w:rStyle w:val="110pt3"/>
          <w:color w:val="000000"/>
          <w:sz w:val="28"/>
          <w:szCs w:val="28"/>
          <w:lang w:eastAsia="uk-UA"/>
        </w:rPr>
        <w:t>стандартний бостонський - складається із трьох частин: стакана, великої кришки з ситом та маленької кришки.</w:t>
      </w:r>
    </w:p>
    <w:p w14:paraId="198D2656" w14:textId="77777777" w:rsidR="00CB1460" w:rsidRPr="00CB1460" w:rsidRDefault="00CB1460" w:rsidP="00CB1460">
      <w:pPr>
        <w:pStyle w:val="101"/>
        <w:shd w:val="clear" w:color="auto" w:fill="auto"/>
        <w:spacing w:before="0" w:after="0" w:line="276" w:lineRule="auto"/>
        <w:ind w:firstLine="0"/>
        <w:jc w:val="center"/>
        <w:rPr>
          <w:sz w:val="28"/>
          <w:szCs w:val="28"/>
          <w:lang w:val="ru-RU"/>
        </w:rPr>
      </w:pPr>
      <w:r w:rsidRPr="00CB1460">
        <w:rPr>
          <w:rStyle w:val="100pt4"/>
          <w:b/>
          <w:bCs/>
          <w:color w:val="000000"/>
          <w:sz w:val="28"/>
          <w:szCs w:val="28"/>
          <w:lang w:val="uk-UA" w:eastAsia="uk-UA"/>
        </w:rPr>
        <w:t>Основні правила підготовки до приготування напоїв</w:t>
      </w:r>
    </w:p>
    <w:p w14:paraId="57047234" w14:textId="77777777" w:rsidR="00CB1460" w:rsidRPr="00CB1460" w:rsidRDefault="00CB1460" w:rsidP="00CB1460">
      <w:pPr>
        <w:pStyle w:val="111"/>
        <w:numPr>
          <w:ilvl w:val="0"/>
          <w:numId w:val="37"/>
        </w:numPr>
        <w:shd w:val="clear" w:color="auto" w:fill="auto"/>
        <w:tabs>
          <w:tab w:val="left" w:pos="997"/>
        </w:tabs>
        <w:spacing w:before="0" w:line="276" w:lineRule="auto"/>
        <w:ind w:left="20" w:right="40" w:firstLine="700"/>
        <w:rPr>
          <w:sz w:val="28"/>
          <w:szCs w:val="28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Бармен повинен уміти володіти одразу двома руками. При цьому є недопустимим перехрещування рук, тому що це сповільнює процес приготування напоїв, а отже, - обслуго</w:t>
      </w:r>
      <w:r w:rsidRPr="00CB1460">
        <w:rPr>
          <w:rStyle w:val="114"/>
          <w:color w:val="000000"/>
          <w:sz w:val="28"/>
          <w:szCs w:val="28"/>
          <w:lang w:eastAsia="uk-UA"/>
        </w:rPr>
        <w:softHyphen/>
        <w:t>вування гостей.</w:t>
      </w:r>
    </w:p>
    <w:p w14:paraId="609E213C" w14:textId="77777777" w:rsidR="00CB1460" w:rsidRPr="00CB1460" w:rsidRDefault="00CB1460" w:rsidP="00CB1460">
      <w:pPr>
        <w:pStyle w:val="111"/>
        <w:numPr>
          <w:ilvl w:val="0"/>
          <w:numId w:val="37"/>
        </w:numPr>
        <w:shd w:val="clear" w:color="auto" w:fill="auto"/>
        <w:tabs>
          <w:tab w:val="left" w:pos="997"/>
        </w:tabs>
        <w:spacing w:before="0" w:line="276" w:lineRule="auto"/>
        <w:ind w:left="20" w:right="40" w:firstLine="700"/>
        <w:rPr>
          <w:sz w:val="28"/>
          <w:szCs w:val="28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Перед тим, як приступити до приготування напоїв, потрібно обов’язково ставити келихи на білдінг-лоток.</w:t>
      </w:r>
    </w:p>
    <w:p w14:paraId="2D6DEDAA" w14:textId="77777777" w:rsidR="00CB1460" w:rsidRPr="00CB1460" w:rsidRDefault="00CB1460" w:rsidP="00CB1460">
      <w:pPr>
        <w:pStyle w:val="111"/>
        <w:numPr>
          <w:ilvl w:val="0"/>
          <w:numId w:val="37"/>
        </w:numPr>
        <w:shd w:val="clear" w:color="auto" w:fill="auto"/>
        <w:tabs>
          <w:tab w:val="left" w:pos="997"/>
        </w:tabs>
        <w:spacing w:before="0" w:line="276" w:lineRule="auto"/>
        <w:ind w:left="20" w:right="40" w:firstLine="700"/>
        <w:rPr>
          <w:sz w:val="28"/>
          <w:szCs w:val="28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Келихи потрібно ставити так, щоб вони торкалися один одного краями. Це дає змогу наливати безалкогольні напої безперервно, переходячи від келиха до келиха.</w:t>
      </w:r>
    </w:p>
    <w:p w14:paraId="6D4357B0" w14:textId="77777777" w:rsidR="00CB1460" w:rsidRPr="00CB1460" w:rsidRDefault="00CB1460" w:rsidP="00CB1460">
      <w:pPr>
        <w:pStyle w:val="111"/>
        <w:numPr>
          <w:ilvl w:val="0"/>
          <w:numId w:val="37"/>
        </w:numPr>
        <w:shd w:val="clear" w:color="auto" w:fill="auto"/>
        <w:tabs>
          <w:tab w:val="left" w:pos="997"/>
        </w:tabs>
        <w:spacing w:before="0" w:after="240" w:line="276" w:lineRule="auto"/>
        <w:ind w:left="20" w:right="40" w:firstLine="700"/>
        <w:rPr>
          <w:sz w:val="28"/>
          <w:szCs w:val="28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Бармен значно ефективніше працює в команді. Обов’язки в команді має бути поділено так, щоб поки один бармен готує напої, інший - розраховується з клієнтами.</w:t>
      </w:r>
    </w:p>
    <w:p w14:paraId="4B87FF56" w14:textId="77777777" w:rsidR="00CB1460" w:rsidRPr="00CB1460" w:rsidRDefault="00CB1460" w:rsidP="00CB1460">
      <w:pPr>
        <w:pStyle w:val="310"/>
        <w:shd w:val="clear" w:color="auto" w:fill="auto"/>
        <w:spacing w:before="0" w:line="276" w:lineRule="auto"/>
        <w:rPr>
          <w:sz w:val="28"/>
          <w:szCs w:val="28"/>
        </w:rPr>
      </w:pPr>
      <w:bookmarkStart w:id="10" w:name="bookmark6"/>
      <w:r w:rsidRPr="00CB1460">
        <w:rPr>
          <w:rStyle w:val="32"/>
          <w:b/>
          <w:bCs/>
          <w:color w:val="000000"/>
          <w:sz w:val="28"/>
          <w:szCs w:val="28"/>
          <w:lang w:eastAsia="uk-UA"/>
        </w:rPr>
        <w:t>Основні принципи приготування напоїв</w:t>
      </w:r>
      <w:bookmarkEnd w:id="10"/>
    </w:p>
    <w:p w14:paraId="3B5B5E95" w14:textId="77777777" w:rsidR="00CB1460" w:rsidRPr="00CB1460" w:rsidRDefault="00CB1460" w:rsidP="00CB1460">
      <w:pPr>
        <w:pStyle w:val="111"/>
        <w:numPr>
          <w:ilvl w:val="0"/>
          <w:numId w:val="38"/>
        </w:numPr>
        <w:shd w:val="clear" w:color="auto" w:fill="auto"/>
        <w:tabs>
          <w:tab w:val="left" w:pos="997"/>
        </w:tabs>
        <w:spacing w:before="0" w:line="276" w:lineRule="auto"/>
        <w:ind w:left="20" w:right="40" w:firstLine="700"/>
        <w:rPr>
          <w:sz w:val="28"/>
          <w:szCs w:val="28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Згідно із міжнародними правилами, коктейль не по</w:t>
      </w:r>
      <w:r w:rsidRPr="00CB1460">
        <w:rPr>
          <w:rStyle w:val="114"/>
          <w:color w:val="000000"/>
          <w:sz w:val="28"/>
          <w:szCs w:val="28"/>
          <w:lang w:eastAsia="uk-UA"/>
        </w:rPr>
        <w:softHyphen/>
        <w:t>винен містити понад 60 мл спирту та більше п’яти компонентів.</w:t>
      </w:r>
    </w:p>
    <w:p w14:paraId="3B4859E3" w14:textId="77777777" w:rsidR="00CB1460" w:rsidRPr="00CB1460" w:rsidRDefault="00CB1460" w:rsidP="00CB1460">
      <w:pPr>
        <w:pStyle w:val="111"/>
        <w:numPr>
          <w:ilvl w:val="0"/>
          <w:numId w:val="38"/>
        </w:numPr>
        <w:shd w:val="clear" w:color="auto" w:fill="auto"/>
        <w:tabs>
          <w:tab w:val="left" w:pos="997"/>
        </w:tabs>
        <w:spacing w:before="0" w:line="276" w:lineRule="auto"/>
        <w:ind w:left="20" w:right="40" w:firstLine="700"/>
        <w:rPr>
          <w:sz w:val="28"/>
          <w:szCs w:val="28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Напої, що містять вуглекислоту, ніколи не потрібно струшувати у шейкері.</w:t>
      </w:r>
    </w:p>
    <w:p w14:paraId="61AD388C" w14:textId="77777777" w:rsidR="00CB1460" w:rsidRPr="00CB1460" w:rsidRDefault="00CB1460" w:rsidP="00CB1460">
      <w:pPr>
        <w:pStyle w:val="111"/>
        <w:numPr>
          <w:ilvl w:val="0"/>
          <w:numId w:val="38"/>
        </w:numPr>
        <w:shd w:val="clear" w:color="auto" w:fill="auto"/>
        <w:tabs>
          <w:tab w:val="left" w:pos="997"/>
        </w:tabs>
        <w:spacing w:before="0" w:line="276" w:lineRule="auto"/>
        <w:ind w:left="20" w:firstLine="700"/>
        <w:rPr>
          <w:sz w:val="28"/>
          <w:szCs w:val="28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Необхідно чітко дотримуватися рецептури напою.</w:t>
      </w:r>
    </w:p>
    <w:p w14:paraId="4D5F3FF4" w14:textId="77777777" w:rsidR="00CB1460" w:rsidRPr="00CB1460" w:rsidRDefault="00CB1460" w:rsidP="00CB1460">
      <w:pPr>
        <w:pStyle w:val="111"/>
        <w:numPr>
          <w:ilvl w:val="0"/>
          <w:numId w:val="38"/>
        </w:numPr>
        <w:shd w:val="clear" w:color="auto" w:fill="auto"/>
        <w:tabs>
          <w:tab w:val="left" w:pos="997"/>
        </w:tabs>
        <w:spacing w:before="0" w:line="276" w:lineRule="auto"/>
        <w:ind w:left="20" w:firstLine="700"/>
        <w:rPr>
          <w:sz w:val="28"/>
          <w:szCs w:val="28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Інгредієнти коктейлю слід відмірювати мензуркою.</w:t>
      </w:r>
    </w:p>
    <w:p w14:paraId="5A255F76" w14:textId="77777777" w:rsidR="00CB1460" w:rsidRPr="00CB1460" w:rsidRDefault="00CB1460" w:rsidP="00CB1460">
      <w:pPr>
        <w:pStyle w:val="111"/>
        <w:numPr>
          <w:ilvl w:val="0"/>
          <w:numId w:val="38"/>
        </w:numPr>
        <w:shd w:val="clear" w:color="auto" w:fill="auto"/>
        <w:tabs>
          <w:tab w:val="left" w:pos="997"/>
        </w:tabs>
        <w:spacing w:before="0" w:after="236" w:line="276" w:lineRule="auto"/>
        <w:ind w:left="20" w:right="40" w:firstLine="700"/>
        <w:rPr>
          <w:sz w:val="28"/>
          <w:szCs w:val="28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До складання суміші приготування підібрати посуд для подавання.</w:t>
      </w:r>
    </w:p>
    <w:p w14:paraId="66CC1A51" w14:textId="77777777" w:rsidR="00CB1460" w:rsidRPr="00CB1460" w:rsidRDefault="00CB1460" w:rsidP="00CB1460">
      <w:pPr>
        <w:pStyle w:val="310"/>
        <w:shd w:val="clear" w:color="auto" w:fill="auto"/>
        <w:spacing w:before="0" w:line="276" w:lineRule="auto"/>
        <w:ind w:left="20" w:firstLine="700"/>
        <w:jc w:val="both"/>
        <w:rPr>
          <w:sz w:val="28"/>
          <w:szCs w:val="28"/>
        </w:rPr>
      </w:pPr>
      <w:bookmarkStart w:id="11" w:name="bookmark7"/>
      <w:r w:rsidRPr="00CB1460">
        <w:rPr>
          <w:rStyle w:val="32"/>
          <w:b/>
          <w:bCs/>
          <w:color w:val="000000"/>
          <w:sz w:val="28"/>
          <w:szCs w:val="28"/>
          <w:lang w:eastAsia="uk-UA"/>
        </w:rPr>
        <w:lastRenderedPageBreak/>
        <w:t>Загальні правила приготування змішаних напоїв</w:t>
      </w:r>
      <w:bookmarkEnd w:id="11"/>
    </w:p>
    <w:p w14:paraId="3F1A7735" w14:textId="77777777" w:rsidR="00CB1460" w:rsidRPr="00CB1460" w:rsidRDefault="00CB1460" w:rsidP="00CB1460">
      <w:pPr>
        <w:pStyle w:val="111"/>
        <w:shd w:val="clear" w:color="auto" w:fill="auto"/>
        <w:spacing w:before="0" w:after="240" w:line="276" w:lineRule="auto"/>
        <w:ind w:left="20" w:right="40" w:firstLine="700"/>
        <w:rPr>
          <w:sz w:val="28"/>
          <w:szCs w:val="28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Змішані напої можна готувати кількома способами: без</w:t>
      </w:r>
      <w:r w:rsidRPr="00CB1460">
        <w:rPr>
          <w:rStyle w:val="114"/>
          <w:color w:val="000000"/>
          <w:sz w:val="28"/>
          <w:szCs w:val="28"/>
          <w:lang w:eastAsia="uk-UA"/>
        </w:rPr>
        <w:softHyphen/>
        <w:t xml:space="preserve">посередньо перед відпусканням у посуді для подавання; у барній склянці </w:t>
      </w:r>
      <w:r w:rsidRPr="00CB1460">
        <w:rPr>
          <w:rStyle w:val="114pt"/>
          <w:color w:val="000000"/>
          <w:sz w:val="28"/>
          <w:szCs w:val="28"/>
          <w:lang w:eastAsia="uk-UA"/>
        </w:rPr>
        <w:t>(2-4</w:t>
      </w:r>
      <w:r w:rsidRPr="00CB1460">
        <w:rPr>
          <w:rStyle w:val="114"/>
          <w:color w:val="000000"/>
          <w:sz w:val="28"/>
          <w:szCs w:val="28"/>
          <w:lang w:eastAsia="uk-UA"/>
        </w:rPr>
        <w:t xml:space="preserve"> порції), шейкері, електроміксері з наступним порціонуванням у посуд для подавання.</w:t>
      </w:r>
    </w:p>
    <w:p w14:paraId="755C07AA" w14:textId="77777777" w:rsidR="00CB1460" w:rsidRPr="00CB1460" w:rsidRDefault="00CB1460" w:rsidP="00CB1460">
      <w:pPr>
        <w:pStyle w:val="310"/>
        <w:shd w:val="clear" w:color="auto" w:fill="auto"/>
        <w:spacing w:before="0" w:line="276" w:lineRule="auto"/>
        <w:rPr>
          <w:sz w:val="28"/>
          <w:szCs w:val="28"/>
        </w:rPr>
      </w:pPr>
      <w:bookmarkStart w:id="12" w:name="bookmark8"/>
      <w:r w:rsidRPr="00CB1460">
        <w:rPr>
          <w:rStyle w:val="32"/>
          <w:b/>
          <w:bCs/>
          <w:color w:val="000000"/>
          <w:sz w:val="28"/>
          <w:szCs w:val="28"/>
          <w:lang w:eastAsia="uk-UA"/>
        </w:rPr>
        <w:t>Змішування в посуді для подавання</w:t>
      </w:r>
      <w:bookmarkEnd w:id="12"/>
    </w:p>
    <w:p w14:paraId="669EF5AC" w14:textId="77777777" w:rsidR="00CB1460" w:rsidRPr="00CB1460" w:rsidRDefault="00CB1460" w:rsidP="00CB1460">
      <w:pPr>
        <w:pStyle w:val="111"/>
        <w:shd w:val="clear" w:color="auto" w:fill="auto"/>
        <w:spacing w:before="0" w:line="276" w:lineRule="auto"/>
        <w:ind w:left="20" w:right="40"/>
        <w:rPr>
          <w:sz w:val="28"/>
          <w:szCs w:val="28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Напої, у яких компоненти (коньяк або горілка, кріплені натуральні вина, соки) легко та швидко змішуються, потрібно готувати у посуді для подавання з допомогою барної ложки (з довгою ручкою). Посуд охолодити в морозильній камері або льодом. Для цього наповнити його на % льодом, витримати на</w:t>
      </w:r>
      <w:r w:rsidRPr="00CB1460">
        <w:rPr>
          <w:rStyle w:val="114"/>
          <w:color w:val="000000"/>
          <w:sz w:val="28"/>
          <w:szCs w:val="28"/>
          <w:lang w:val="uk-UA" w:eastAsia="uk-UA"/>
        </w:rPr>
        <w:t xml:space="preserve"> </w:t>
      </w:r>
      <w:r w:rsidRPr="00CB1460">
        <w:rPr>
          <w:rStyle w:val="114"/>
          <w:color w:val="000000"/>
          <w:sz w:val="28"/>
          <w:szCs w:val="28"/>
          <w:lang w:eastAsia="uk-UA"/>
        </w:rPr>
        <w:t>стійці 0,5 хв, потім звільнити від льоду та готувати напій. Якщо лід передбачено рецептурою, то його знову слід покласти у склянку.</w:t>
      </w:r>
    </w:p>
    <w:p w14:paraId="7B43BD7E" w14:textId="77777777" w:rsidR="00CB1460" w:rsidRPr="00CB1460" w:rsidRDefault="00CB1460" w:rsidP="00CB1460">
      <w:pPr>
        <w:pStyle w:val="111"/>
        <w:shd w:val="clear" w:color="auto" w:fill="auto"/>
        <w:spacing w:before="0" w:line="276" w:lineRule="auto"/>
        <w:ind w:left="20" w:right="20" w:firstLine="700"/>
        <w:rPr>
          <w:sz w:val="28"/>
          <w:szCs w:val="28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Підготовлений посуд (склянку, чарку, келих), у який наливають необхідні компоненти, взяти у ліву руку та нахилити під кутом 60°, а барною ложкою, тримаючи в правій руці, перемішати напій протягом 25 - ЗО с легкими рухами зверху донизу. Так слід готувати коктейлі групи Олдфешен і Хайболл, напої з газом і без нього: основа + наповнювач (джин і тонік, ром і кока-кола, коньяк і шампанське, горілка і сік) та інші довгі напої та коктейлі, які не містять підсолоджуючого компонента й емульгаторів.</w:t>
      </w:r>
    </w:p>
    <w:p w14:paraId="70C98E32" w14:textId="77777777" w:rsidR="00CB1460" w:rsidRPr="00CB1460" w:rsidRDefault="00CB1460" w:rsidP="00CB1460">
      <w:pPr>
        <w:pStyle w:val="111"/>
        <w:shd w:val="clear" w:color="auto" w:fill="auto"/>
        <w:spacing w:before="0" w:line="276" w:lineRule="auto"/>
        <w:ind w:left="20" w:right="20" w:firstLine="700"/>
        <w:rPr>
          <w:sz w:val="28"/>
          <w:szCs w:val="28"/>
        </w:rPr>
      </w:pPr>
      <w:r w:rsidRPr="00CB1460">
        <w:rPr>
          <w:rStyle w:val="115"/>
          <w:color w:val="000000"/>
          <w:sz w:val="28"/>
          <w:szCs w:val="28"/>
          <w:lang w:eastAsia="uk-UA"/>
        </w:rPr>
        <w:t xml:space="preserve">Збивання </w:t>
      </w:r>
      <w:r w:rsidRPr="00CB1460">
        <w:rPr>
          <w:rStyle w:val="114"/>
          <w:color w:val="000000"/>
          <w:sz w:val="28"/>
          <w:szCs w:val="28"/>
          <w:lang w:eastAsia="uk-UA"/>
        </w:rPr>
        <w:t xml:space="preserve">в </w:t>
      </w:r>
      <w:r w:rsidRPr="00CB1460">
        <w:rPr>
          <w:rStyle w:val="115"/>
          <w:color w:val="000000"/>
          <w:sz w:val="28"/>
          <w:szCs w:val="28"/>
          <w:lang w:eastAsia="uk-UA"/>
        </w:rPr>
        <w:t xml:space="preserve">шейкері. </w:t>
      </w:r>
      <w:r w:rsidRPr="00CB1460">
        <w:rPr>
          <w:rStyle w:val="114"/>
          <w:color w:val="000000"/>
          <w:sz w:val="28"/>
          <w:szCs w:val="28"/>
          <w:lang w:eastAsia="uk-UA"/>
        </w:rPr>
        <w:t>Шейкер зручний для змішування й одночасного охолодження т.зв. “тяжких” напоїв, тобто напоїв, до складу яких входять компоненти, що погано змішуються, тобто з великою кількістю цукру (джему, крему, меду) і частково емульгатор (білок або жовток сирого яйця). Так потрібно готувати коктейлі, фліпи, фіси.</w:t>
      </w:r>
    </w:p>
    <w:p w14:paraId="7F610514" w14:textId="77777777" w:rsidR="00CB1460" w:rsidRPr="00CB1460" w:rsidRDefault="00CB1460" w:rsidP="00CB1460">
      <w:pPr>
        <w:pStyle w:val="111"/>
        <w:shd w:val="clear" w:color="auto" w:fill="auto"/>
        <w:spacing w:before="0" w:line="276" w:lineRule="auto"/>
        <w:ind w:left="20" w:right="20" w:firstLine="700"/>
        <w:rPr>
          <w:sz w:val="28"/>
          <w:szCs w:val="28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Шейкер охолодити льодом, потім звільнити його від льоду та заповнити новим, налити всі необхідні компоненти, міцно закрити фільтром і ковпачком, загорнути у чисту серветку, щоб шейкер не нагрівався від рук. Це одночасно захищає одяг від випадкового попадання рідини. Потім енергійними, короткочасними рухами шейкер струсити в горизонтальному напрямку 3 - 8 с обома руками. Слід пам’я</w:t>
      </w:r>
      <w:r w:rsidRPr="00CB1460">
        <w:rPr>
          <w:rStyle w:val="114"/>
          <w:color w:val="000000"/>
          <w:sz w:val="28"/>
          <w:szCs w:val="28"/>
          <w:lang w:eastAsia="uk-UA"/>
        </w:rPr>
        <w:softHyphen/>
        <w:t>тати, що тривале струшування призводить до того, що лід тане й перетворюється у воду або сніг, що, у свою чергу, псує смак напою.</w:t>
      </w:r>
    </w:p>
    <w:p w14:paraId="480CC647" w14:textId="77777777" w:rsidR="00CB1460" w:rsidRPr="00CB1460" w:rsidRDefault="00CB1460" w:rsidP="00CB1460">
      <w:pPr>
        <w:pStyle w:val="111"/>
        <w:shd w:val="clear" w:color="auto" w:fill="auto"/>
        <w:spacing w:before="0" w:line="276" w:lineRule="auto"/>
        <w:ind w:left="20" w:right="20" w:firstLine="700"/>
        <w:rPr>
          <w:sz w:val="28"/>
          <w:szCs w:val="28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Коли на поверхню виступить волога, значить - напій готовий. Відкрити кришку шейкера й акуратно розлити коктейль у склянки: прикрасити напій гарніром.</w:t>
      </w:r>
    </w:p>
    <w:p w14:paraId="2D1F6EEE" w14:textId="77777777" w:rsidR="00CB1460" w:rsidRPr="005F6BAE" w:rsidRDefault="00CB1460" w:rsidP="005F6BAE">
      <w:pPr>
        <w:pStyle w:val="111"/>
        <w:shd w:val="clear" w:color="auto" w:fill="auto"/>
        <w:spacing w:before="0" w:after="213" w:line="276" w:lineRule="auto"/>
        <w:ind w:left="20" w:firstLine="700"/>
        <w:rPr>
          <w:rStyle w:val="100pt4"/>
          <w:b w:val="0"/>
          <w:bCs w:val="0"/>
          <w:spacing w:val="0"/>
          <w:sz w:val="28"/>
          <w:szCs w:val="28"/>
          <w:shd w:val="clear" w:color="auto" w:fill="auto"/>
          <w:lang w:val="ru-RU"/>
        </w:rPr>
      </w:pPr>
      <w:r w:rsidRPr="00CB1460">
        <w:rPr>
          <w:rStyle w:val="114"/>
          <w:color w:val="000000"/>
          <w:sz w:val="28"/>
          <w:szCs w:val="28"/>
          <w:lang w:eastAsia="uk-UA"/>
        </w:rPr>
        <w:t>Шейкер завжди слід тримати у розібраному вигляді.</w:t>
      </w:r>
    </w:p>
    <w:p w14:paraId="29EF71D6" w14:textId="77777777" w:rsidR="00CB1460" w:rsidRPr="00CB1460" w:rsidRDefault="00CB1460" w:rsidP="00CB1460">
      <w:pPr>
        <w:pStyle w:val="101"/>
        <w:shd w:val="clear" w:color="auto" w:fill="auto"/>
        <w:spacing w:before="0" w:after="0" w:line="276" w:lineRule="auto"/>
        <w:ind w:firstLine="0"/>
        <w:jc w:val="center"/>
        <w:rPr>
          <w:sz w:val="28"/>
          <w:szCs w:val="28"/>
          <w:lang w:val="ru-RU"/>
        </w:rPr>
      </w:pPr>
      <w:r w:rsidRPr="00CB1460">
        <w:rPr>
          <w:rStyle w:val="100pt4"/>
          <w:b/>
          <w:bCs/>
          <w:color w:val="000000"/>
          <w:sz w:val="28"/>
          <w:szCs w:val="28"/>
          <w:lang w:val="uk-UA" w:eastAsia="uk-UA"/>
        </w:rPr>
        <w:t>Зміст завдань</w:t>
      </w:r>
    </w:p>
    <w:p w14:paraId="61EEDC42" w14:textId="77777777" w:rsidR="00CB1460" w:rsidRPr="00CB1460" w:rsidRDefault="00CB1460" w:rsidP="00CB1460">
      <w:pPr>
        <w:pStyle w:val="111"/>
        <w:shd w:val="clear" w:color="auto" w:fill="auto"/>
        <w:spacing w:before="0" w:line="276" w:lineRule="auto"/>
        <w:ind w:left="20" w:right="20" w:firstLine="700"/>
        <w:rPr>
          <w:sz w:val="28"/>
          <w:szCs w:val="28"/>
        </w:rPr>
      </w:pPr>
      <w:r w:rsidRPr="00CB1460">
        <w:rPr>
          <w:rStyle w:val="115"/>
          <w:color w:val="000000"/>
          <w:sz w:val="28"/>
          <w:szCs w:val="28"/>
          <w:lang w:eastAsia="uk-UA"/>
        </w:rPr>
        <w:t xml:space="preserve">Завдання 1. </w:t>
      </w:r>
      <w:r w:rsidRPr="00CB1460">
        <w:rPr>
          <w:rStyle w:val="114"/>
          <w:color w:val="000000"/>
          <w:sz w:val="28"/>
          <w:szCs w:val="28"/>
          <w:lang w:eastAsia="uk-UA"/>
        </w:rPr>
        <w:t>Ознайомитися з методами приготування змішаних напоїв.</w:t>
      </w:r>
    </w:p>
    <w:p w14:paraId="2384AEB0" w14:textId="77777777" w:rsidR="00CB1460" w:rsidRPr="00CB1460" w:rsidRDefault="00CB1460" w:rsidP="00CB1460">
      <w:pPr>
        <w:pStyle w:val="111"/>
        <w:shd w:val="clear" w:color="auto" w:fill="auto"/>
        <w:spacing w:before="0" w:line="276" w:lineRule="auto"/>
        <w:ind w:left="60" w:right="60" w:firstLine="760"/>
        <w:jc w:val="left"/>
        <w:rPr>
          <w:rStyle w:val="110pt"/>
          <w:color w:val="000000"/>
          <w:sz w:val="28"/>
          <w:szCs w:val="28"/>
          <w:lang w:val="uk-UA" w:eastAsia="uk-UA"/>
        </w:rPr>
      </w:pPr>
      <w:r w:rsidRPr="00CB1460">
        <w:rPr>
          <w:rStyle w:val="110pt"/>
          <w:color w:val="000000"/>
          <w:sz w:val="28"/>
          <w:szCs w:val="28"/>
          <w:lang w:eastAsia="uk-UA"/>
        </w:rPr>
        <w:lastRenderedPageBreak/>
        <w:t xml:space="preserve">Результати оформити у вигляді нижченаведеної таблиці (табл. </w:t>
      </w:r>
      <w:r w:rsidRPr="00CB1460">
        <w:rPr>
          <w:rStyle w:val="110pt"/>
          <w:color w:val="000000"/>
          <w:sz w:val="28"/>
          <w:szCs w:val="28"/>
          <w:lang w:val="uk-UA" w:eastAsia="uk-UA"/>
        </w:rPr>
        <w:t>1</w:t>
      </w:r>
      <w:r w:rsidRPr="00CB1460">
        <w:rPr>
          <w:rStyle w:val="110pt"/>
          <w:color w:val="000000"/>
          <w:sz w:val="28"/>
          <w:szCs w:val="28"/>
          <w:lang w:eastAsia="uk-UA"/>
        </w:rPr>
        <w:t>).</w:t>
      </w:r>
    </w:p>
    <w:tbl>
      <w:tblPr>
        <w:tblpPr w:leftFromText="180" w:rightFromText="180" w:vertAnchor="text" w:horzAnchor="margin" w:tblpXSpec="center" w:tblpY="736"/>
        <w:tblW w:w="865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0"/>
        <w:gridCol w:w="1855"/>
        <w:gridCol w:w="5103"/>
        <w:gridCol w:w="1134"/>
      </w:tblGrid>
      <w:tr w:rsidR="00CB1460" w:rsidRPr="00CB1460" w14:paraId="6848641A" w14:textId="77777777" w:rsidTr="00CB1460">
        <w:trPr>
          <w:trHeight w:hRule="exact" w:val="98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2E6031" w14:textId="77777777" w:rsidR="00CB1460" w:rsidRPr="00CB1460" w:rsidRDefault="00CB1460" w:rsidP="00CB1460">
            <w:pPr>
              <w:pStyle w:val="111"/>
              <w:shd w:val="clear" w:color="auto" w:fill="auto"/>
              <w:spacing w:before="0" w:after="60" w:line="276" w:lineRule="auto"/>
              <w:ind w:left="18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№</w:t>
            </w:r>
          </w:p>
          <w:p w14:paraId="722D11DD" w14:textId="77777777" w:rsidR="00CB1460" w:rsidRPr="00CB1460" w:rsidRDefault="00CB1460" w:rsidP="00CB1460">
            <w:pPr>
              <w:pStyle w:val="111"/>
              <w:shd w:val="clear" w:color="auto" w:fill="auto"/>
              <w:spacing w:line="276" w:lineRule="auto"/>
              <w:ind w:left="180"/>
              <w:jc w:val="left"/>
              <w:rPr>
                <w:sz w:val="28"/>
                <w:szCs w:val="28"/>
              </w:rPr>
            </w:pPr>
            <w:r w:rsidRPr="00CB1460">
              <w:rPr>
                <w:rStyle w:val="118pt3"/>
                <w:color w:val="000000"/>
                <w:sz w:val="28"/>
                <w:szCs w:val="28"/>
                <w:lang w:eastAsia="uk-UA"/>
              </w:rPr>
              <w:t>з/п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1331DD" w14:textId="77777777" w:rsidR="00CB1460" w:rsidRPr="00CB1460" w:rsidRDefault="00CB1460" w:rsidP="00CB1460">
            <w:pPr>
              <w:pStyle w:val="111"/>
              <w:shd w:val="clear" w:color="auto" w:fill="auto"/>
              <w:spacing w:before="0" w:after="60" w:line="276" w:lineRule="auto"/>
              <w:jc w:val="center"/>
              <w:rPr>
                <w:rStyle w:val="118pt3"/>
                <w:color w:val="000000"/>
                <w:sz w:val="28"/>
                <w:szCs w:val="28"/>
                <w:lang w:val="uk-UA" w:eastAsia="uk-UA"/>
              </w:rPr>
            </w:pPr>
          </w:p>
          <w:p w14:paraId="696CB862" w14:textId="77777777" w:rsidR="00CB1460" w:rsidRPr="00CB1460" w:rsidRDefault="00CB1460" w:rsidP="00CB1460">
            <w:pPr>
              <w:pStyle w:val="111"/>
              <w:shd w:val="clear" w:color="auto" w:fill="auto"/>
              <w:spacing w:before="0" w:after="60" w:line="276" w:lineRule="auto"/>
              <w:jc w:val="center"/>
              <w:rPr>
                <w:sz w:val="28"/>
                <w:szCs w:val="28"/>
              </w:rPr>
            </w:pPr>
            <w:r w:rsidRPr="00CB1460">
              <w:rPr>
                <w:rStyle w:val="118pt3"/>
                <w:color w:val="000000"/>
                <w:sz w:val="28"/>
                <w:szCs w:val="28"/>
                <w:lang w:eastAsia="uk-UA"/>
              </w:rPr>
              <w:t>Назва</w:t>
            </w:r>
          </w:p>
          <w:p w14:paraId="0AEA8449" w14:textId="77777777" w:rsidR="00CB1460" w:rsidRPr="00CB1460" w:rsidRDefault="00CB1460" w:rsidP="00CB1460">
            <w:pPr>
              <w:pStyle w:val="111"/>
              <w:shd w:val="clear" w:color="auto" w:fill="auto"/>
              <w:spacing w:line="276" w:lineRule="auto"/>
              <w:jc w:val="center"/>
              <w:rPr>
                <w:sz w:val="28"/>
                <w:szCs w:val="28"/>
              </w:rPr>
            </w:pPr>
            <w:r w:rsidRPr="00CB1460">
              <w:rPr>
                <w:rStyle w:val="118pt3"/>
                <w:color w:val="000000"/>
                <w:sz w:val="28"/>
                <w:szCs w:val="28"/>
                <w:lang w:eastAsia="uk-UA"/>
              </w:rPr>
              <w:t>коктейлю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E1A196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rStyle w:val="118pt3"/>
                <w:color w:val="000000"/>
                <w:sz w:val="28"/>
                <w:szCs w:val="28"/>
                <w:lang w:val="uk-UA" w:eastAsia="uk-UA"/>
              </w:rPr>
            </w:pPr>
          </w:p>
          <w:p w14:paraId="2800D2C2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CB1460">
              <w:rPr>
                <w:rStyle w:val="118pt3"/>
                <w:color w:val="000000"/>
                <w:sz w:val="28"/>
                <w:szCs w:val="28"/>
                <w:lang w:eastAsia="uk-UA"/>
              </w:rPr>
              <w:t>Технологія приготування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A21918" w14:textId="77777777" w:rsidR="00CB1460" w:rsidRPr="00CB1460" w:rsidRDefault="00CB1460" w:rsidP="00CB1460">
            <w:pPr>
              <w:pStyle w:val="111"/>
              <w:shd w:val="clear" w:color="auto" w:fill="auto"/>
              <w:spacing w:before="0" w:after="60" w:line="276" w:lineRule="auto"/>
              <w:jc w:val="center"/>
              <w:rPr>
                <w:rStyle w:val="118pt3"/>
                <w:color w:val="000000"/>
                <w:sz w:val="28"/>
                <w:szCs w:val="28"/>
                <w:lang w:val="uk-UA" w:eastAsia="uk-UA"/>
              </w:rPr>
            </w:pPr>
          </w:p>
          <w:p w14:paraId="5FA98588" w14:textId="77777777" w:rsidR="00CB1460" w:rsidRPr="00CB1460" w:rsidRDefault="00CB1460" w:rsidP="00CB1460">
            <w:pPr>
              <w:pStyle w:val="111"/>
              <w:shd w:val="clear" w:color="auto" w:fill="auto"/>
              <w:spacing w:before="0" w:after="60" w:line="276" w:lineRule="auto"/>
              <w:jc w:val="center"/>
              <w:rPr>
                <w:sz w:val="28"/>
                <w:szCs w:val="28"/>
              </w:rPr>
            </w:pPr>
            <w:r w:rsidRPr="00CB1460">
              <w:rPr>
                <w:rStyle w:val="118pt3"/>
                <w:color w:val="000000"/>
                <w:sz w:val="28"/>
                <w:szCs w:val="28"/>
                <w:lang w:eastAsia="uk-UA"/>
              </w:rPr>
              <w:t>Метод</w:t>
            </w:r>
          </w:p>
          <w:p w14:paraId="0574AE1E" w14:textId="77777777" w:rsidR="00CB1460" w:rsidRPr="00CB1460" w:rsidRDefault="00CB1460" w:rsidP="00CB1460">
            <w:pPr>
              <w:pStyle w:val="111"/>
              <w:shd w:val="clear" w:color="auto" w:fill="auto"/>
              <w:spacing w:line="276" w:lineRule="auto"/>
              <w:jc w:val="center"/>
              <w:rPr>
                <w:sz w:val="28"/>
                <w:szCs w:val="28"/>
              </w:rPr>
            </w:pPr>
            <w:r w:rsidRPr="00CB1460">
              <w:rPr>
                <w:rStyle w:val="118pt3"/>
                <w:color w:val="000000"/>
                <w:sz w:val="28"/>
                <w:szCs w:val="28"/>
                <w:lang w:eastAsia="uk-UA"/>
              </w:rPr>
              <w:t>приготування</w:t>
            </w:r>
          </w:p>
        </w:tc>
      </w:tr>
      <w:tr w:rsidR="00CB1460" w:rsidRPr="00CB1460" w14:paraId="47863036" w14:textId="77777777" w:rsidTr="00CB1460">
        <w:trPr>
          <w:trHeight w:hRule="exact" w:val="90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3523EB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AFCC7B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Прінстон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4469EB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Приготувати у міксері. Подати із льодом у старо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>модній склянці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A0310B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1460" w:rsidRPr="00CB1460" w14:paraId="3F6CE129" w14:textId="77777777" w:rsidTr="00CB1460">
        <w:trPr>
          <w:trHeight w:hRule="exact" w:val="8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F470D2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CB1460">
              <w:rPr>
                <w:rStyle w:val="118pt3"/>
                <w:color w:val="000000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98DCAB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Вишневий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563E54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Напій змішати у шейкері з льодом, подати у фужері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A1DB75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1460" w:rsidRPr="00CB1460" w14:paraId="61FB8FC1" w14:textId="77777777" w:rsidTr="00CB1460">
        <w:trPr>
          <w:trHeight w:hRule="exact" w:val="1488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06AA93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CB1460">
              <w:rPr>
                <w:rStyle w:val="118pt3"/>
                <w:color w:val="000000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CAAA95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Золота куля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2FF0685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У бокал покласти лід, налити горілку, настоянку, апельсиновий сік, додати вишні та долити мінеральну воду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AA07D7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1460" w:rsidRPr="00CB1460" w14:paraId="32BBF983" w14:textId="77777777" w:rsidTr="00CB1460">
        <w:trPr>
          <w:trHeight w:hRule="exact" w:val="1192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C6D85A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66A421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Молочний 3 бананом і вишневим сиропом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B338A4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Охолоджене молоко надити у блендер, додати сироп, нарізаний банан, збити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390BD54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1460" w:rsidRPr="00CB1460" w14:paraId="1D332F2A" w14:textId="77777777" w:rsidTr="00CB1460">
        <w:trPr>
          <w:trHeight w:hRule="exact" w:val="90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5FE0B1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3BD8CB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Літній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F8AC33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У бокал налити сироп, додати сік персиковий, не змішуючи шари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9F3132C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B1460" w:rsidRPr="00CB1460" w14:paraId="3692AED8" w14:textId="77777777" w:rsidTr="00CB1460">
        <w:trPr>
          <w:trHeight w:hRule="exact" w:val="267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FA5303B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F381656" w14:textId="77777777" w:rsidR="00CB1460" w:rsidRPr="00CB1460" w:rsidRDefault="00CB1460" w:rsidP="00CB1460">
            <w:pPr>
              <w:pStyle w:val="111"/>
              <w:shd w:val="clear" w:color="auto" w:fill="auto"/>
              <w:spacing w:before="0" w:after="120" w:line="276" w:lineRule="auto"/>
              <w:jc w:val="center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Альпійський</w:t>
            </w:r>
          </w:p>
          <w:p w14:paraId="75BD9EFB" w14:textId="77777777" w:rsidR="00CB1460" w:rsidRPr="00CB1460" w:rsidRDefault="00CB1460" w:rsidP="00CB1460">
            <w:pPr>
              <w:pStyle w:val="111"/>
              <w:shd w:val="clear" w:color="auto" w:fill="auto"/>
              <w:spacing w:before="120" w:line="276" w:lineRule="auto"/>
              <w:jc w:val="center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джулеп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688F6CD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Два листочки м’яти розтерти у сиропі цукровому на дні старомодної склянки. М’яту видалити, склянку заповни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 xml:space="preserve">ти на </w:t>
            </w:r>
            <w:r w:rsidRPr="00CB1460">
              <w:rPr>
                <w:rStyle w:val="1120"/>
                <w:color w:val="000000"/>
                <w:sz w:val="28"/>
                <w:szCs w:val="28"/>
                <w:lang w:val="uk-UA" w:eastAsia="uk-UA"/>
              </w:rPr>
              <w:t>половину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 xml:space="preserve"> подрібненим льодом. Додати морозиво, сік лимо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>на й перемішати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0D470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</w:p>
        </w:tc>
      </w:tr>
    </w:tbl>
    <w:p w14:paraId="344A6C5C" w14:textId="77777777" w:rsidR="00CB1460" w:rsidRPr="00C96E9E" w:rsidRDefault="00CB1460" w:rsidP="00C96E9E">
      <w:pPr>
        <w:pStyle w:val="111"/>
        <w:shd w:val="clear" w:color="auto" w:fill="auto"/>
        <w:spacing w:before="0" w:line="276" w:lineRule="auto"/>
        <w:ind w:right="40"/>
        <w:rPr>
          <w:sz w:val="28"/>
          <w:szCs w:val="28"/>
          <w:lang w:val="uk-UA"/>
        </w:rPr>
      </w:pPr>
    </w:p>
    <w:p w14:paraId="262BE1BC" w14:textId="77777777" w:rsidR="00CB1460" w:rsidRDefault="00CB1460" w:rsidP="00C96E9E">
      <w:pPr>
        <w:pStyle w:val="111"/>
        <w:shd w:val="clear" w:color="auto" w:fill="auto"/>
        <w:spacing w:before="0" w:line="276" w:lineRule="auto"/>
        <w:ind w:right="80"/>
        <w:jc w:val="left"/>
        <w:rPr>
          <w:rStyle w:val="112"/>
          <w:sz w:val="28"/>
          <w:szCs w:val="28"/>
          <w:lang w:val="uk-UA" w:eastAsia="uk-UA"/>
        </w:rPr>
      </w:pPr>
    </w:p>
    <w:p w14:paraId="7C7FBABE" w14:textId="77777777" w:rsidR="00CB1460" w:rsidRPr="00CB1460" w:rsidRDefault="00CB1460" w:rsidP="00CB1460">
      <w:pPr>
        <w:pStyle w:val="111"/>
        <w:shd w:val="clear" w:color="auto" w:fill="auto"/>
        <w:spacing w:before="0" w:line="276" w:lineRule="auto"/>
        <w:ind w:left="80" w:right="80" w:firstLine="760"/>
        <w:jc w:val="left"/>
        <w:rPr>
          <w:rStyle w:val="110pt"/>
          <w:color w:val="000000"/>
          <w:sz w:val="28"/>
          <w:szCs w:val="28"/>
          <w:lang w:val="uk-UA" w:eastAsia="uk-UA"/>
        </w:rPr>
      </w:pPr>
      <w:r w:rsidRPr="00CB1460">
        <w:rPr>
          <w:rStyle w:val="112"/>
          <w:sz w:val="28"/>
          <w:szCs w:val="28"/>
          <w:lang w:eastAsia="uk-UA"/>
        </w:rPr>
        <w:t xml:space="preserve">Завдання 2. </w:t>
      </w:r>
      <w:r w:rsidRPr="00CB1460">
        <w:rPr>
          <w:rStyle w:val="110pt"/>
          <w:color w:val="000000"/>
          <w:sz w:val="28"/>
          <w:szCs w:val="28"/>
          <w:lang w:eastAsia="uk-UA"/>
        </w:rPr>
        <w:t xml:space="preserve">Підібрати посуд, інвентар, інструменти для приготування коктейлів, записаних у таблиці </w:t>
      </w:r>
      <w:r w:rsidRPr="00CB1460">
        <w:rPr>
          <w:rStyle w:val="110pt"/>
          <w:color w:val="000000"/>
          <w:sz w:val="28"/>
          <w:szCs w:val="28"/>
          <w:lang w:val="uk-UA" w:eastAsia="uk-UA"/>
        </w:rPr>
        <w:t>2</w:t>
      </w:r>
      <w:r w:rsidRPr="00CB1460">
        <w:rPr>
          <w:rStyle w:val="110pt"/>
          <w:color w:val="000000"/>
          <w:sz w:val="28"/>
          <w:szCs w:val="28"/>
          <w:lang w:eastAsia="uk-UA"/>
        </w:rPr>
        <w:t>.</w:t>
      </w:r>
    </w:p>
    <w:p w14:paraId="4B2BF5DF" w14:textId="77777777" w:rsidR="00CB1460" w:rsidRPr="00CB1460" w:rsidRDefault="00CB1460" w:rsidP="00CB1460">
      <w:pPr>
        <w:pStyle w:val="101"/>
        <w:shd w:val="clear" w:color="auto" w:fill="auto"/>
        <w:spacing w:before="0" w:after="0" w:line="276" w:lineRule="auto"/>
        <w:ind w:right="20" w:firstLine="0"/>
        <w:jc w:val="center"/>
        <w:rPr>
          <w:rStyle w:val="102"/>
          <w:color w:val="000000"/>
          <w:sz w:val="28"/>
          <w:szCs w:val="28"/>
          <w:lang w:val="uk-UA" w:eastAsia="uk-UA"/>
        </w:rPr>
      </w:pPr>
    </w:p>
    <w:p w14:paraId="708446BF" w14:textId="77777777" w:rsidR="00C96E9E" w:rsidRDefault="00C96E9E" w:rsidP="00CB1460">
      <w:pPr>
        <w:pStyle w:val="101"/>
        <w:shd w:val="clear" w:color="auto" w:fill="auto"/>
        <w:spacing w:before="0" w:after="0" w:line="276" w:lineRule="auto"/>
        <w:ind w:right="20" w:firstLine="0"/>
        <w:jc w:val="right"/>
        <w:rPr>
          <w:rStyle w:val="102"/>
          <w:color w:val="000000"/>
          <w:sz w:val="28"/>
          <w:szCs w:val="28"/>
          <w:lang w:val="uk-UA" w:eastAsia="uk-UA"/>
        </w:rPr>
      </w:pPr>
    </w:p>
    <w:p w14:paraId="1D9B0C51" w14:textId="77777777" w:rsidR="00C96E9E" w:rsidRDefault="00C96E9E" w:rsidP="005F6BAE">
      <w:pPr>
        <w:pStyle w:val="101"/>
        <w:shd w:val="clear" w:color="auto" w:fill="auto"/>
        <w:spacing w:before="0" w:after="0" w:line="276" w:lineRule="auto"/>
        <w:ind w:right="20" w:firstLine="0"/>
        <w:rPr>
          <w:rStyle w:val="102"/>
          <w:color w:val="000000"/>
          <w:sz w:val="28"/>
          <w:szCs w:val="28"/>
          <w:lang w:val="uk-UA" w:eastAsia="uk-UA"/>
        </w:rPr>
      </w:pPr>
    </w:p>
    <w:p w14:paraId="60344DE0" w14:textId="77777777" w:rsidR="00C96E9E" w:rsidRPr="00C96E9E" w:rsidRDefault="00CB1460" w:rsidP="00C96E9E">
      <w:pPr>
        <w:pStyle w:val="101"/>
        <w:shd w:val="clear" w:color="auto" w:fill="auto"/>
        <w:spacing w:before="0" w:after="0" w:line="276" w:lineRule="auto"/>
        <w:ind w:right="20" w:firstLine="0"/>
        <w:jc w:val="right"/>
        <w:rPr>
          <w:rStyle w:val="102"/>
          <w:color w:val="000000"/>
          <w:sz w:val="28"/>
          <w:szCs w:val="28"/>
          <w:lang w:val="uk-UA" w:eastAsia="uk-UA"/>
        </w:rPr>
      </w:pPr>
      <w:r w:rsidRPr="00CB1460">
        <w:rPr>
          <w:rStyle w:val="102"/>
          <w:color w:val="000000"/>
          <w:sz w:val="28"/>
          <w:szCs w:val="28"/>
          <w:lang w:val="uk-UA" w:eastAsia="uk-UA"/>
        </w:rPr>
        <w:t>Таблиця 2.</w:t>
      </w:r>
    </w:p>
    <w:p w14:paraId="519C6B08" w14:textId="77777777" w:rsidR="00CB1460" w:rsidRPr="00CB1460" w:rsidRDefault="00CB1460" w:rsidP="00CB1460">
      <w:pPr>
        <w:pStyle w:val="101"/>
        <w:shd w:val="clear" w:color="auto" w:fill="auto"/>
        <w:spacing w:before="0" w:after="0" w:line="276" w:lineRule="auto"/>
        <w:ind w:right="20" w:firstLine="0"/>
        <w:jc w:val="center"/>
        <w:rPr>
          <w:b w:val="0"/>
          <w:sz w:val="28"/>
          <w:szCs w:val="28"/>
          <w:lang w:val="ru-RU"/>
        </w:rPr>
      </w:pPr>
      <w:r w:rsidRPr="00CB1460">
        <w:rPr>
          <w:rStyle w:val="102"/>
          <w:b/>
          <w:color w:val="000000"/>
          <w:sz w:val="28"/>
          <w:szCs w:val="28"/>
          <w:lang w:val="uk-UA" w:eastAsia="uk-UA"/>
        </w:rPr>
        <w:t>Особливості приготування коктейлів</w:t>
      </w:r>
    </w:p>
    <w:tbl>
      <w:tblPr>
        <w:tblpPr w:leftFromText="180" w:rightFromText="180" w:vertAnchor="text" w:horzAnchor="margin" w:tblpXSpec="center" w:tblpY="106"/>
        <w:tblW w:w="103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8"/>
        <w:gridCol w:w="3218"/>
        <w:gridCol w:w="5325"/>
      </w:tblGrid>
      <w:tr w:rsidR="00CB1460" w:rsidRPr="00CB1460" w14:paraId="65FC4988" w14:textId="77777777" w:rsidTr="00C96E9E">
        <w:trPr>
          <w:trHeight w:hRule="exact" w:val="1626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C2F7E1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20"/>
              <w:jc w:val="left"/>
              <w:rPr>
                <w:rStyle w:val="118pt3"/>
                <w:color w:val="000000"/>
                <w:sz w:val="28"/>
                <w:szCs w:val="28"/>
                <w:lang w:val="uk-UA" w:eastAsia="uk-UA"/>
              </w:rPr>
            </w:pPr>
          </w:p>
          <w:p w14:paraId="6AAC7B1B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20"/>
              <w:jc w:val="left"/>
              <w:rPr>
                <w:sz w:val="28"/>
                <w:szCs w:val="28"/>
              </w:rPr>
            </w:pPr>
            <w:r w:rsidRPr="00CB1460">
              <w:rPr>
                <w:rStyle w:val="118pt3"/>
                <w:color w:val="000000"/>
                <w:sz w:val="28"/>
                <w:szCs w:val="28"/>
                <w:lang w:eastAsia="uk-UA"/>
              </w:rPr>
              <w:t>Назва коктейлю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5FBAB20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rStyle w:val="118pt3"/>
                <w:color w:val="000000"/>
                <w:sz w:val="28"/>
                <w:szCs w:val="28"/>
                <w:lang w:val="uk-UA" w:eastAsia="uk-UA"/>
              </w:rPr>
            </w:pPr>
          </w:p>
          <w:p w14:paraId="52E0CF2E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rStyle w:val="118pt3"/>
                <w:color w:val="000000"/>
                <w:sz w:val="28"/>
                <w:szCs w:val="28"/>
                <w:lang w:val="uk-UA" w:eastAsia="uk-UA"/>
              </w:rPr>
            </w:pPr>
          </w:p>
          <w:p w14:paraId="1578E890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CB1460">
              <w:rPr>
                <w:rStyle w:val="118pt3"/>
                <w:color w:val="000000"/>
                <w:sz w:val="28"/>
                <w:szCs w:val="28"/>
                <w:lang w:eastAsia="uk-UA"/>
              </w:rPr>
              <w:t>Інгредієнти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7E8F6A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rStyle w:val="118pt3"/>
                <w:color w:val="000000"/>
                <w:sz w:val="28"/>
                <w:szCs w:val="28"/>
                <w:lang w:val="uk-UA" w:eastAsia="uk-UA"/>
              </w:rPr>
            </w:pPr>
          </w:p>
          <w:p w14:paraId="4450AAB4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rStyle w:val="118pt3"/>
                <w:color w:val="000000"/>
                <w:sz w:val="28"/>
                <w:szCs w:val="28"/>
                <w:lang w:val="uk-UA" w:eastAsia="uk-UA"/>
              </w:rPr>
            </w:pPr>
          </w:p>
          <w:p w14:paraId="65B18305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CB1460">
              <w:rPr>
                <w:rStyle w:val="118pt3"/>
                <w:color w:val="000000"/>
                <w:sz w:val="28"/>
                <w:szCs w:val="28"/>
                <w:lang w:eastAsia="uk-UA"/>
              </w:rPr>
              <w:t>Особливості приготування</w:t>
            </w:r>
          </w:p>
        </w:tc>
      </w:tr>
      <w:tr w:rsidR="00CB1460" w:rsidRPr="00CB1460" w14:paraId="1A5F257A" w14:textId="77777777" w:rsidTr="00C96E9E">
        <w:trPr>
          <w:trHeight w:hRule="exact" w:val="2761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9DC3C5" w14:textId="77777777" w:rsidR="00CB1460" w:rsidRPr="00CB1460" w:rsidRDefault="00CB1460" w:rsidP="00CB1460">
            <w:pPr>
              <w:pStyle w:val="111"/>
              <w:shd w:val="clear" w:color="auto" w:fill="auto"/>
              <w:spacing w:before="0" w:after="60" w:line="276" w:lineRule="auto"/>
              <w:ind w:left="12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Джулеп</w:t>
            </w:r>
          </w:p>
          <w:p w14:paraId="316C1C7B" w14:textId="77777777" w:rsidR="00CB1460" w:rsidRPr="00CB1460" w:rsidRDefault="00CB1460" w:rsidP="00CB1460">
            <w:pPr>
              <w:pStyle w:val="111"/>
              <w:shd w:val="clear" w:color="auto" w:fill="auto"/>
              <w:spacing w:line="276" w:lineRule="auto"/>
              <w:ind w:left="12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полуничний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8D7234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Свіжа м’ята, цу- кор-пісок, сік по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>луничний (фреш), сік лимонний (фреш), сироп по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>луничний. Г арнір: полуниця свіжа листочки м’яти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C62EE5D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Напій приготувати у склян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 xml:space="preserve">ці олдфешен. Склянку на </w:t>
            </w:r>
            <w:r w:rsidRPr="00CB1460">
              <w:rPr>
                <w:rStyle w:val="118"/>
                <w:color w:val="000000"/>
                <w:sz w:val="28"/>
                <w:szCs w:val="28"/>
                <w:lang w:eastAsia="uk-UA"/>
              </w:rPr>
              <w:t>Ул</w:t>
            </w:r>
            <w:r w:rsidRPr="00CB1460">
              <w:rPr>
                <w:rStyle w:val="118pt3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заповнити льодом і влити решту компонентів. Уміст склянки ретельно переміша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>ти. Прикрасити листочками м’яти та ягодами полуниці</w:t>
            </w:r>
          </w:p>
        </w:tc>
      </w:tr>
      <w:tr w:rsidR="00CB1460" w:rsidRPr="00CB1460" w14:paraId="659A25C8" w14:textId="77777777" w:rsidTr="00C96E9E">
        <w:trPr>
          <w:trHeight w:hRule="exact" w:val="1728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2D7BEE" w14:textId="77777777" w:rsidR="00CB1460" w:rsidRPr="00CB1460" w:rsidRDefault="00CB1460" w:rsidP="00CB1460">
            <w:pPr>
              <w:pStyle w:val="111"/>
              <w:shd w:val="clear" w:color="auto" w:fill="auto"/>
              <w:spacing w:before="0" w:after="60" w:line="276" w:lineRule="auto"/>
              <w:ind w:left="12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Сеньйор</w:t>
            </w:r>
          </w:p>
          <w:p w14:paraId="1EF845A9" w14:textId="77777777" w:rsidR="00CB1460" w:rsidRPr="00CB1460" w:rsidRDefault="00CB1460" w:rsidP="00CB1460">
            <w:pPr>
              <w:pStyle w:val="111"/>
              <w:shd w:val="clear" w:color="auto" w:fill="auto"/>
              <w:spacing w:line="276" w:lineRule="auto"/>
              <w:ind w:left="12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Помідор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9522F6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Сік томатний, жовток, сік лимонний (фреш), часник, сіль, перець чорний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6B048B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Часник попередньо розтер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>ти. Приготувати у шейкері. Склянку тумблер охолодити й оформити коктейль із со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>ломкою та кубиками льоду</w:t>
            </w:r>
          </w:p>
        </w:tc>
      </w:tr>
      <w:tr w:rsidR="00CB1460" w:rsidRPr="00CB1460" w14:paraId="4D18EC51" w14:textId="77777777" w:rsidTr="00C96E9E">
        <w:trPr>
          <w:trHeight w:hRule="exact" w:val="173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A848F7" w14:textId="77777777" w:rsidR="00CB1460" w:rsidRPr="00CB1460" w:rsidRDefault="00CB1460" w:rsidP="00CB1460">
            <w:pPr>
              <w:pStyle w:val="111"/>
              <w:shd w:val="clear" w:color="auto" w:fill="auto"/>
              <w:spacing w:before="0" w:after="60" w:line="276" w:lineRule="auto"/>
              <w:ind w:left="12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Мартіні</w:t>
            </w:r>
          </w:p>
          <w:p w14:paraId="0404075F" w14:textId="77777777" w:rsidR="00CB1460" w:rsidRPr="00CB1460" w:rsidRDefault="00CB1460" w:rsidP="00CB1460">
            <w:pPr>
              <w:pStyle w:val="111"/>
              <w:shd w:val="clear" w:color="auto" w:fill="auto"/>
              <w:spacing w:line="276" w:lineRule="auto"/>
              <w:ind w:left="12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екстрадрай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99B809C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Джин “Гордон Драй”, вермут білий сухий. Гарнір: цедра лимонна, оливка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DA1A3E2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Приготувати в міксері. По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>дати без льоду, в кок- тейльній чарці. Прикрасити оливкою та цедрою лимон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>ною</w:t>
            </w:r>
          </w:p>
        </w:tc>
      </w:tr>
      <w:tr w:rsidR="00CB1460" w:rsidRPr="00CB1460" w14:paraId="3FBD0065" w14:textId="77777777" w:rsidTr="00C96E9E">
        <w:trPr>
          <w:trHeight w:hRule="exact" w:val="2090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02EC9C0" w14:textId="77777777" w:rsidR="00CB1460" w:rsidRPr="00CB1460" w:rsidRDefault="00CB1460" w:rsidP="00CB1460">
            <w:pPr>
              <w:pStyle w:val="111"/>
              <w:shd w:val="clear" w:color="auto" w:fill="auto"/>
              <w:spacing w:before="0" w:after="60" w:line="276" w:lineRule="auto"/>
              <w:ind w:left="12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Джин</w:t>
            </w:r>
          </w:p>
          <w:p w14:paraId="2DFE9AED" w14:textId="77777777" w:rsidR="00CB1460" w:rsidRPr="00CB1460" w:rsidRDefault="00CB1460" w:rsidP="00CB1460">
            <w:pPr>
              <w:pStyle w:val="111"/>
              <w:shd w:val="clear" w:color="auto" w:fill="auto"/>
              <w:spacing w:line="276" w:lineRule="auto"/>
              <w:ind w:left="120"/>
              <w:jc w:val="left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олдфешен</w:t>
            </w:r>
          </w:p>
        </w:tc>
        <w:tc>
          <w:tcPr>
            <w:tcW w:w="3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8A3737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Джин “Блек Джек”, сироп, цукровий, бальзам, вода мі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>неральна, лимон. Гарнір: апельсин, вишня</w:t>
            </w:r>
          </w:p>
        </w:tc>
        <w:tc>
          <w:tcPr>
            <w:tcW w:w="5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74E68A" w14:textId="77777777" w:rsidR="00CB1460" w:rsidRPr="00CB1460" w:rsidRDefault="00CB1460" w:rsidP="00CB1460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 xml:space="preserve">Приготувати </w:t>
            </w:r>
            <w:r w:rsidRPr="00CB1460">
              <w:rPr>
                <w:rStyle w:val="118pt3"/>
                <w:color w:val="000000"/>
                <w:sz w:val="28"/>
                <w:szCs w:val="28"/>
                <w:lang w:eastAsia="uk-UA"/>
              </w:rPr>
              <w:t xml:space="preserve">у 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t>склянці олд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>фешен з 2-3 кубиками льо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>ду. Прикрасити кружальцем апельсину та вишнею кон</w:t>
            </w:r>
            <w:r w:rsidRPr="00CB1460">
              <w:rPr>
                <w:rStyle w:val="110pt"/>
                <w:color w:val="000000"/>
                <w:sz w:val="28"/>
                <w:szCs w:val="28"/>
                <w:lang w:eastAsia="uk-UA"/>
              </w:rPr>
              <w:softHyphen/>
              <w:t>сервованою</w:t>
            </w:r>
          </w:p>
        </w:tc>
      </w:tr>
    </w:tbl>
    <w:p w14:paraId="50C4E860" w14:textId="77777777" w:rsidR="00CB1460" w:rsidRPr="00CB1460" w:rsidRDefault="00CB1460" w:rsidP="00CB1460">
      <w:pPr>
        <w:pStyle w:val="111"/>
        <w:shd w:val="clear" w:color="auto" w:fill="auto"/>
        <w:spacing w:before="0" w:line="276" w:lineRule="auto"/>
        <w:ind w:left="80" w:right="80" w:firstLine="760"/>
        <w:jc w:val="left"/>
        <w:rPr>
          <w:sz w:val="28"/>
          <w:szCs w:val="28"/>
        </w:rPr>
      </w:pPr>
    </w:p>
    <w:p w14:paraId="2D1381DE" w14:textId="77777777" w:rsidR="00C96E9E" w:rsidRPr="00C96E9E" w:rsidRDefault="00C96E9E" w:rsidP="00C96E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96E9E">
        <w:rPr>
          <w:rFonts w:ascii="Times New Roman" w:hAnsi="Times New Roman" w:cs="Times New Roman"/>
          <w:b/>
          <w:sz w:val="28"/>
          <w:szCs w:val="28"/>
          <w:lang w:val="uk-UA"/>
        </w:rPr>
        <w:t>Завдання 3</w:t>
      </w:r>
      <w:r w:rsidRPr="00C96E9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C96E9E">
        <w:rPr>
          <w:rFonts w:ascii="Times New Roman" w:hAnsi="Times New Roman" w:cs="Times New Roman"/>
          <w:sz w:val="28"/>
          <w:szCs w:val="28"/>
        </w:rPr>
        <w:t xml:space="preserve">Заповнити таблицю </w:t>
      </w:r>
      <w:r w:rsidRPr="00C96E9E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C96E9E">
        <w:rPr>
          <w:rFonts w:ascii="Times New Roman" w:hAnsi="Times New Roman" w:cs="Times New Roman"/>
          <w:sz w:val="28"/>
          <w:szCs w:val="28"/>
        </w:rPr>
        <w:t xml:space="preserve">, користуючись даними таблиці </w:t>
      </w:r>
      <w:r w:rsidRPr="00C96E9E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14:paraId="6069F711" w14:textId="77777777" w:rsidR="00C96E9E" w:rsidRDefault="00C96E9E" w:rsidP="00C96E9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C3823B6" w14:textId="77777777" w:rsidR="00C96E9E" w:rsidRDefault="00C96E9E" w:rsidP="00C96E9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0BEE377" w14:textId="77777777" w:rsidR="00C96E9E" w:rsidRDefault="00C96E9E" w:rsidP="00C96E9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6295114" w14:textId="77777777" w:rsidR="00C96E9E" w:rsidRPr="00C96E9E" w:rsidRDefault="00C96E9E" w:rsidP="00C96E9E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vertAnchor="text" w:horzAnchor="margin" w:tblpY="104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3"/>
        <w:gridCol w:w="5044"/>
        <w:gridCol w:w="2931"/>
      </w:tblGrid>
      <w:tr w:rsidR="00C96E9E" w:rsidRPr="00C96E9E" w14:paraId="6353E59B" w14:textId="77777777" w:rsidTr="00C96E9E">
        <w:trPr>
          <w:trHeight w:hRule="exact" w:val="1427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18480D" w14:textId="77777777" w:rsidR="00C96E9E" w:rsidRPr="00C96E9E" w:rsidRDefault="00C96E9E" w:rsidP="00C96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E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14:paraId="7091081E" w14:textId="77777777" w:rsidR="00C96E9E" w:rsidRPr="00C96E9E" w:rsidRDefault="00C96E9E" w:rsidP="00C96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E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з/п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F1483C" w14:textId="77777777" w:rsidR="00C96E9E" w:rsidRPr="00C96E9E" w:rsidRDefault="00C96E9E" w:rsidP="00C96E9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14:paraId="716CD779" w14:textId="77777777" w:rsidR="00C96E9E" w:rsidRPr="00C96E9E" w:rsidRDefault="00C96E9E" w:rsidP="00C96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E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 коктейлю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932734" w14:textId="77777777" w:rsidR="00C96E9E" w:rsidRPr="00C96E9E" w:rsidRDefault="00C96E9E" w:rsidP="00C96E9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6E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Посуд, інвентар, інструменти, обладнання</w:t>
            </w:r>
          </w:p>
        </w:tc>
      </w:tr>
      <w:tr w:rsidR="00C96E9E" w:rsidRPr="00C96E9E" w14:paraId="5FF71B50" w14:textId="77777777" w:rsidTr="00143B78">
        <w:trPr>
          <w:trHeight w:hRule="exact" w:val="490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9C64EB" w14:textId="77777777" w:rsidR="00C96E9E" w:rsidRPr="00C96E9E" w:rsidRDefault="00C96E9E" w:rsidP="00C96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E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D85DA5" w14:textId="77777777" w:rsidR="00C96E9E" w:rsidRPr="00C96E9E" w:rsidRDefault="00C96E9E" w:rsidP="00C96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E9E">
              <w:rPr>
                <w:rFonts w:ascii="Times New Roman" w:hAnsi="Times New Roman" w:cs="Times New Roman"/>
                <w:sz w:val="28"/>
                <w:szCs w:val="28"/>
              </w:rPr>
              <w:t>Полуничний джулеп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D8D4759" w14:textId="77777777" w:rsidR="00C96E9E" w:rsidRPr="00C96E9E" w:rsidRDefault="00C96E9E" w:rsidP="00C96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6E9E" w:rsidRPr="00C96E9E" w14:paraId="4CBCEB9A" w14:textId="77777777" w:rsidTr="00143B78">
        <w:trPr>
          <w:trHeight w:hRule="exact" w:val="499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DFC12D" w14:textId="77777777" w:rsidR="00C96E9E" w:rsidRPr="00C96E9E" w:rsidRDefault="00C96E9E" w:rsidP="00C96E9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2</w:t>
            </w:r>
          </w:p>
          <w:p w14:paraId="1402B185" w14:textId="77777777" w:rsidR="00C96E9E" w:rsidRPr="00C96E9E" w:rsidRDefault="00C96E9E" w:rsidP="00C96E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C96E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3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60EA72" w14:textId="77777777" w:rsidR="00C96E9E" w:rsidRPr="00C96E9E" w:rsidRDefault="00C96E9E" w:rsidP="00C96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E9E">
              <w:rPr>
                <w:rFonts w:ascii="Times New Roman" w:hAnsi="Times New Roman" w:cs="Times New Roman"/>
                <w:sz w:val="28"/>
                <w:szCs w:val="28"/>
              </w:rPr>
              <w:t>Сеньйор Помідор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0EFAEC" w14:textId="77777777" w:rsidR="00C96E9E" w:rsidRPr="00C96E9E" w:rsidRDefault="00C96E9E" w:rsidP="00C96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6E9E" w:rsidRPr="00C96E9E" w14:paraId="70873B84" w14:textId="77777777" w:rsidTr="00143B78">
        <w:trPr>
          <w:trHeight w:hRule="exact" w:val="499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A751CF" w14:textId="77777777" w:rsidR="00C96E9E" w:rsidRPr="00C96E9E" w:rsidRDefault="00C96E9E" w:rsidP="00C96E9E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t>3</w:t>
            </w:r>
          </w:p>
          <w:p w14:paraId="5BFA2406" w14:textId="77777777" w:rsidR="00C96E9E" w:rsidRPr="00C96E9E" w:rsidRDefault="00C96E9E" w:rsidP="00C96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E9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44F25E" w14:textId="77777777" w:rsidR="00C96E9E" w:rsidRPr="00C96E9E" w:rsidRDefault="00C96E9E" w:rsidP="00C96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E9E">
              <w:rPr>
                <w:rFonts w:ascii="Times New Roman" w:hAnsi="Times New Roman" w:cs="Times New Roman"/>
                <w:sz w:val="28"/>
                <w:szCs w:val="28"/>
              </w:rPr>
              <w:t>Мартіні екстрадрай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12C11D" w14:textId="77777777" w:rsidR="00C96E9E" w:rsidRPr="00C96E9E" w:rsidRDefault="00C96E9E" w:rsidP="00C96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6E9E" w:rsidRPr="00C96E9E" w14:paraId="4D9BFEE0" w14:textId="77777777" w:rsidTr="00143B78">
        <w:trPr>
          <w:trHeight w:hRule="exact" w:val="532"/>
        </w:trPr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F0329D2" w14:textId="77777777" w:rsidR="00C96E9E" w:rsidRPr="00C96E9E" w:rsidRDefault="00C96E9E" w:rsidP="00C96E9E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  <w:p w14:paraId="0768224D" w14:textId="77777777" w:rsidR="00C96E9E" w:rsidRPr="00C96E9E" w:rsidRDefault="00C96E9E" w:rsidP="00C96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E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0F8A29D" w14:textId="77777777" w:rsidR="00C96E9E" w:rsidRPr="00C96E9E" w:rsidRDefault="00C96E9E" w:rsidP="00C96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96E9E">
              <w:rPr>
                <w:rFonts w:ascii="Times New Roman" w:hAnsi="Times New Roman" w:cs="Times New Roman"/>
                <w:sz w:val="28"/>
                <w:szCs w:val="28"/>
              </w:rPr>
              <w:t>Джин олдфешен</w:t>
            </w:r>
          </w:p>
        </w:tc>
        <w:tc>
          <w:tcPr>
            <w:tcW w:w="2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83352F" w14:textId="77777777" w:rsidR="00C96E9E" w:rsidRPr="00C96E9E" w:rsidRDefault="00C96E9E" w:rsidP="00C96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48DB70E" w14:textId="77777777" w:rsidR="00C96E9E" w:rsidRPr="00C96E9E" w:rsidRDefault="00C96E9E" w:rsidP="00C96E9E">
      <w:pPr>
        <w:rPr>
          <w:rFonts w:ascii="Times New Roman" w:hAnsi="Times New Roman" w:cs="Times New Roman"/>
          <w:sz w:val="28"/>
          <w:szCs w:val="28"/>
        </w:rPr>
      </w:pPr>
    </w:p>
    <w:p w14:paraId="7BB49290" w14:textId="77777777" w:rsidR="00C96E9E" w:rsidRPr="00C96E9E" w:rsidRDefault="00C96E9E" w:rsidP="00C96E9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9678F87" w14:textId="77777777" w:rsidR="00C96E9E" w:rsidRPr="00C96E9E" w:rsidRDefault="00C96E9E" w:rsidP="00C96E9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74FA1990" w14:textId="77777777" w:rsidR="00C96E9E" w:rsidRPr="00C96E9E" w:rsidRDefault="00C96E9E" w:rsidP="00C96E9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9B39C41" w14:textId="77777777" w:rsidR="00C96E9E" w:rsidRPr="00C96E9E" w:rsidRDefault="00C96E9E" w:rsidP="00C96E9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A7E35AB" w14:textId="77777777" w:rsidR="00C96E9E" w:rsidRPr="00C96E9E" w:rsidRDefault="00C96E9E" w:rsidP="00C96E9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6DDA29C" w14:textId="77777777" w:rsidR="00C96E9E" w:rsidRPr="00C96E9E" w:rsidRDefault="00C96E9E" w:rsidP="00C96E9E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FB40B12" w14:textId="77777777" w:rsidR="00C96E9E" w:rsidRPr="00805A26" w:rsidRDefault="00C96E9E" w:rsidP="00C96E9E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/>
          <w:b/>
          <w:lang w:eastAsia="ru-RU"/>
        </w:rPr>
      </w:pPr>
      <w:r w:rsidRPr="00805A26">
        <w:rPr>
          <w:rFonts w:ascii="Times New Roman" w:eastAsia="Times New Roman" w:hAnsi="Times New Roman"/>
          <w:b/>
          <w:lang w:eastAsia="ru-RU"/>
        </w:rPr>
        <w:t>Питання для актуалізації опорних знань</w:t>
      </w:r>
    </w:p>
    <w:p w14:paraId="4919878E" w14:textId="77777777" w:rsidR="00C96E9E" w:rsidRPr="00171A6F" w:rsidRDefault="00C96E9E" w:rsidP="00C96E9E">
      <w:pPr>
        <w:pStyle w:val="111"/>
        <w:numPr>
          <w:ilvl w:val="0"/>
          <w:numId w:val="39"/>
        </w:numPr>
        <w:shd w:val="clear" w:color="auto" w:fill="auto"/>
        <w:tabs>
          <w:tab w:val="left" w:pos="1100"/>
        </w:tabs>
        <w:spacing w:before="0" w:line="360" w:lineRule="auto"/>
        <w:ind w:left="820"/>
        <w:rPr>
          <w:sz w:val="24"/>
          <w:szCs w:val="24"/>
        </w:rPr>
      </w:pPr>
      <w:r w:rsidRPr="00171A6F">
        <w:rPr>
          <w:rStyle w:val="110pt"/>
          <w:color w:val="000000"/>
          <w:sz w:val="24"/>
          <w:szCs w:val="24"/>
          <w:lang w:eastAsia="uk-UA"/>
        </w:rPr>
        <w:t>Які особливості будови шейкера?</w:t>
      </w:r>
    </w:p>
    <w:p w14:paraId="73724081" w14:textId="77777777" w:rsidR="00C96E9E" w:rsidRPr="00171A6F" w:rsidRDefault="00C96E9E" w:rsidP="00C96E9E">
      <w:pPr>
        <w:pStyle w:val="111"/>
        <w:numPr>
          <w:ilvl w:val="0"/>
          <w:numId w:val="39"/>
        </w:numPr>
        <w:shd w:val="clear" w:color="auto" w:fill="auto"/>
        <w:tabs>
          <w:tab w:val="left" w:pos="1100"/>
        </w:tabs>
        <w:spacing w:before="0" w:line="360" w:lineRule="auto"/>
        <w:ind w:left="120" w:right="120" w:firstLine="700"/>
        <w:jc w:val="left"/>
        <w:rPr>
          <w:sz w:val="24"/>
          <w:szCs w:val="24"/>
        </w:rPr>
      </w:pPr>
      <w:r w:rsidRPr="00171A6F">
        <w:rPr>
          <w:rStyle w:val="110pt"/>
          <w:color w:val="000000"/>
          <w:sz w:val="24"/>
          <w:szCs w:val="24"/>
          <w:lang w:eastAsia="uk-UA"/>
        </w:rPr>
        <w:t>Які основні правила підготовки бармена до приготу</w:t>
      </w:r>
      <w:r w:rsidRPr="00171A6F">
        <w:rPr>
          <w:rStyle w:val="110pt"/>
          <w:color w:val="000000"/>
          <w:sz w:val="24"/>
          <w:szCs w:val="24"/>
          <w:lang w:eastAsia="uk-UA"/>
        </w:rPr>
        <w:softHyphen/>
        <w:t>вання змішаних напоїв?</w:t>
      </w:r>
    </w:p>
    <w:p w14:paraId="0121809D" w14:textId="77777777" w:rsidR="00C96E9E" w:rsidRPr="00171A6F" w:rsidRDefault="00C96E9E" w:rsidP="00C96E9E">
      <w:pPr>
        <w:pStyle w:val="111"/>
        <w:numPr>
          <w:ilvl w:val="0"/>
          <w:numId w:val="39"/>
        </w:numPr>
        <w:shd w:val="clear" w:color="auto" w:fill="auto"/>
        <w:tabs>
          <w:tab w:val="left" w:pos="1100"/>
        </w:tabs>
        <w:spacing w:before="0" w:line="360" w:lineRule="auto"/>
        <w:ind w:left="820"/>
        <w:rPr>
          <w:sz w:val="24"/>
          <w:szCs w:val="24"/>
        </w:rPr>
      </w:pPr>
      <w:r w:rsidRPr="00171A6F">
        <w:rPr>
          <w:rStyle w:val="110pt"/>
          <w:color w:val="000000"/>
          <w:sz w:val="24"/>
          <w:szCs w:val="24"/>
          <w:lang w:eastAsia="uk-UA"/>
        </w:rPr>
        <w:t>Які основні принципи приготування змішаних напоїв?</w:t>
      </w:r>
    </w:p>
    <w:p w14:paraId="7D4FC24D" w14:textId="77777777" w:rsidR="00C96E9E" w:rsidRPr="00171A6F" w:rsidRDefault="00C96E9E" w:rsidP="00C96E9E">
      <w:pPr>
        <w:pStyle w:val="111"/>
        <w:numPr>
          <w:ilvl w:val="0"/>
          <w:numId w:val="39"/>
        </w:numPr>
        <w:shd w:val="clear" w:color="auto" w:fill="auto"/>
        <w:tabs>
          <w:tab w:val="left" w:pos="1100"/>
        </w:tabs>
        <w:spacing w:before="0" w:line="360" w:lineRule="auto"/>
        <w:ind w:left="820"/>
        <w:rPr>
          <w:sz w:val="24"/>
          <w:szCs w:val="24"/>
        </w:rPr>
      </w:pPr>
      <w:r w:rsidRPr="00171A6F">
        <w:rPr>
          <w:rStyle w:val="110pt"/>
          <w:color w:val="000000"/>
          <w:sz w:val="24"/>
          <w:szCs w:val="24"/>
          <w:lang w:eastAsia="uk-UA"/>
        </w:rPr>
        <w:t>Перелічіть загальні правила приготування змішаних</w:t>
      </w:r>
    </w:p>
    <w:p w14:paraId="77DDF7CF" w14:textId="77777777" w:rsidR="00C96E9E" w:rsidRPr="00171A6F" w:rsidRDefault="00C96E9E" w:rsidP="00C96E9E">
      <w:pPr>
        <w:pStyle w:val="111"/>
        <w:shd w:val="clear" w:color="auto" w:fill="auto"/>
        <w:spacing w:before="0" w:line="360" w:lineRule="auto"/>
        <w:ind w:left="120"/>
        <w:jc w:val="left"/>
        <w:rPr>
          <w:sz w:val="24"/>
          <w:szCs w:val="24"/>
        </w:rPr>
      </w:pPr>
      <w:r w:rsidRPr="00171A6F">
        <w:rPr>
          <w:rStyle w:val="110pt"/>
          <w:color w:val="000000"/>
          <w:sz w:val="24"/>
          <w:szCs w:val="24"/>
          <w:lang w:eastAsia="uk-UA"/>
        </w:rPr>
        <w:t>напоїв.</w:t>
      </w:r>
    </w:p>
    <w:p w14:paraId="1978C4E6" w14:textId="77777777" w:rsidR="00C96E9E" w:rsidRPr="00171A6F" w:rsidRDefault="00C96E9E" w:rsidP="00C96E9E">
      <w:pPr>
        <w:pStyle w:val="111"/>
        <w:numPr>
          <w:ilvl w:val="0"/>
          <w:numId w:val="39"/>
        </w:numPr>
        <w:shd w:val="clear" w:color="auto" w:fill="auto"/>
        <w:tabs>
          <w:tab w:val="left" w:pos="1100"/>
        </w:tabs>
        <w:spacing w:before="0" w:line="360" w:lineRule="auto"/>
        <w:ind w:left="120" w:right="120" w:firstLine="700"/>
        <w:jc w:val="left"/>
        <w:rPr>
          <w:sz w:val="24"/>
          <w:szCs w:val="24"/>
        </w:rPr>
      </w:pPr>
      <w:r w:rsidRPr="00171A6F">
        <w:rPr>
          <w:rStyle w:val="110pt"/>
          <w:color w:val="000000"/>
          <w:sz w:val="24"/>
          <w:szCs w:val="24"/>
          <w:lang w:eastAsia="uk-UA"/>
        </w:rPr>
        <w:t>Як приготувати напій змішуванням у посуді для пода</w:t>
      </w:r>
      <w:r w:rsidRPr="00171A6F">
        <w:rPr>
          <w:rStyle w:val="110pt"/>
          <w:color w:val="000000"/>
          <w:sz w:val="24"/>
          <w:szCs w:val="24"/>
          <w:lang w:eastAsia="uk-UA"/>
        </w:rPr>
        <w:softHyphen/>
        <w:t>вання?</w:t>
      </w:r>
    </w:p>
    <w:p w14:paraId="49267968" w14:textId="77777777" w:rsidR="00C96E9E" w:rsidRPr="00171A6F" w:rsidRDefault="00C96E9E" w:rsidP="00C96E9E">
      <w:pPr>
        <w:pStyle w:val="111"/>
        <w:numPr>
          <w:ilvl w:val="0"/>
          <w:numId w:val="39"/>
        </w:numPr>
        <w:shd w:val="clear" w:color="auto" w:fill="auto"/>
        <w:tabs>
          <w:tab w:val="left" w:pos="1100"/>
        </w:tabs>
        <w:spacing w:before="0" w:line="360" w:lineRule="auto"/>
        <w:ind w:left="120" w:right="120" w:firstLine="700"/>
        <w:jc w:val="left"/>
        <w:rPr>
          <w:sz w:val="24"/>
          <w:szCs w:val="24"/>
        </w:rPr>
      </w:pPr>
      <w:r w:rsidRPr="00171A6F">
        <w:rPr>
          <w:rStyle w:val="110pt"/>
          <w:color w:val="000000"/>
          <w:sz w:val="24"/>
          <w:szCs w:val="24"/>
          <w:lang w:eastAsia="uk-UA"/>
        </w:rPr>
        <w:t>Які напої слід готувати змішуванням у посуді для подавання?</w:t>
      </w:r>
    </w:p>
    <w:p w14:paraId="640C5A0E" w14:textId="77777777" w:rsidR="00C96E9E" w:rsidRPr="00171A6F" w:rsidRDefault="00C96E9E" w:rsidP="00C96E9E">
      <w:pPr>
        <w:pStyle w:val="111"/>
        <w:numPr>
          <w:ilvl w:val="0"/>
          <w:numId w:val="39"/>
        </w:numPr>
        <w:shd w:val="clear" w:color="auto" w:fill="auto"/>
        <w:tabs>
          <w:tab w:val="left" w:pos="1100"/>
        </w:tabs>
        <w:spacing w:before="0" w:line="360" w:lineRule="auto"/>
        <w:ind w:left="120" w:right="120" w:firstLine="700"/>
        <w:jc w:val="left"/>
        <w:rPr>
          <w:sz w:val="24"/>
          <w:szCs w:val="24"/>
        </w:rPr>
      </w:pPr>
      <w:r w:rsidRPr="00171A6F">
        <w:rPr>
          <w:rStyle w:val="110pt"/>
          <w:color w:val="000000"/>
          <w:sz w:val="24"/>
          <w:szCs w:val="24"/>
          <w:lang w:eastAsia="uk-UA"/>
        </w:rPr>
        <w:t>Яким способом краще приготувати змішаний напій із соку апельсинового та вершків?</w:t>
      </w:r>
    </w:p>
    <w:p w14:paraId="48E7ABAB" w14:textId="77777777" w:rsidR="00C96E9E" w:rsidRPr="00171A6F" w:rsidRDefault="00C96E9E" w:rsidP="00C96E9E">
      <w:pPr>
        <w:pStyle w:val="111"/>
        <w:numPr>
          <w:ilvl w:val="0"/>
          <w:numId w:val="39"/>
        </w:numPr>
        <w:shd w:val="clear" w:color="auto" w:fill="auto"/>
        <w:tabs>
          <w:tab w:val="left" w:pos="1100"/>
        </w:tabs>
        <w:spacing w:before="0" w:line="360" w:lineRule="auto"/>
        <w:ind w:left="120" w:right="120" w:firstLine="700"/>
        <w:jc w:val="left"/>
        <w:rPr>
          <w:sz w:val="24"/>
          <w:szCs w:val="24"/>
        </w:rPr>
      </w:pPr>
      <w:r w:rsidRPr="00171A6F">
        <w:rPr>
          <w:rStyle w:val="110pt"/>
          <w:color w:val="000000"/>
          <w:sz w:val="24"/>
          <w:szCs w:val="24"/>
          <w:lang w:eastAsia="uk-UA"/>
        </w:rPr>
        <w:t>Яка послідовність приготування змішаного напою у шейкері?</w:t>
      </w:r>
    </w:p>
    <w:p w14:paraId="7AB19E20" w14:textId="77777777" w:rsidR="00C96E9E" w:rsidRPr="00171A6F" w:rsidRDefault="00C96E9E" w:rsidP="00C96E9E">
      <w:pPr>
        <w:pStyle w:val="111"/>
        <w:numPr>
          <w:ilvl w:val="0"/>
          <w:numId w:val="39"/>
        </w:numPr>
        <w:shd w:val="clear" w:color="auto" w:fill="auto"/>
        <w:tabs>
          <w:tab w:val="left" w:pos="1100"/>
        </w:tabs>
        <w:spacing w:before="0" w:line="360" w:lineRule="auto"/>
        <w:ind w:left="120" w:right="120" w:firstLine="700"/>
        <w:jc w:val="left"/>
        <w:rPr>
          <w:sz w:val="24"/>
          <w:szCs w:val="24"/>
        </w:rPr>
      </w:pPr>
      <w:r w:rsidRPr="00171A6F">
        <w:rPr>
          <w:rStyle w:val="110pt"/>
          <w:color w:val="000000"/>
          <w:sz w:val="24"/>
          <w:szCs w:val="24"/>
          <w:lang w:eastAsia="uk-UA"/>
        </w:rPr>
        <w:t>Скільки часу потрібно струшувати шейкер із компо</w:t>
      </w:r>
      <w:r w:rsidRPr="00171A6F">
        <w:rPr>
          <w:rStyle w:val="110pt"/>
          <w:color w:val="000000"/>
          <w:sz w:val="24"/>
          <w:szCs w:val="24"/>
          <w:lang w:eastAsia="uk-UA"/>
        </w:rPr>
        <w:softHyphen/>
        <w:t>нентами під час приготування напою?</w:t>
      </w:r>
    </w:p>
    <w:p w14:paraId="0B0C3E1E" w14:textId="77777777" w:rsidR="00C96E9E" w:rsidRPr="00C96E9E" w:rsidRDefault="00C96E9E" w:rsidP="00C96E9E">
      <w:pPr>
        <w:pStyle w:val="111"/>
        <w:numPr>
          <w:ilvl w:val="0"/>
          <w:numId w:val="39"/>
        </w:numPr>
        <w:shd w:val="clear" w:color="auto" w:fill="auto"/>
        <w:tabs>
          <w:tab w:val="left" w:pos="1100"/>
        </w:tabs>
        <w:spacing w:before="0" w:line="360" w:lineRule="auto"/>
        <w:ind w:left="820"/>
        <w:rPr>
          <w:rStyle w:val="110pt"/>
          <w:spacing w:val="0"/>
          <w:sz w:val="24"/>
          <w:szCs w:val="24"/>
          <w:shd w:val="clear" w:color="auto" w:fill="auto"/>
        </w:rPr>
      </w:pPr>
      <w:r>
        <w:rPr>
          <w:rStyle w:val="110pt"/>
          <w:color w:val="000000"/>
          <w:sz w:val="24"/>
          <w:szCs w:val="24"/>
          <w:lang w:val="uk-UA" w:eastAsia="uk-UA"/>
        </w:rPr>
        <w:t xml:space="preserve"> </w:t>
      </w:r>
      <w:r w:rsidRPr="00171A6F">
        <w:rPr>
          <w:rStyle w:val="110pt"/>
          <w:color w:val="000000"/>
          <w:sz w:val="24"/>
          <w:szCs w:val="24"/>
          <w:lang w:eastAsia="uk-UA"/>
        </w:rPr>
        <w:t>Чому шейкер не можна довго струшувати з напоєм?</w:t>
      </w:r>
    </w:p>
    <w:p w14:paraId="6FB7CE8D" w14:textId="77777777" w:rsidR="00CB1460" w:rsidRPr="00C96E9E" w:rsidRDefault="00C96E9E" w:rsidP="00C96E9E">
      <w:pPr>
        <w:pStyle w:val="111"/>
        <w:numPr>
          <w:ilvl w:val="0"/>
          <w:numId w:val="39"/>
        </w:numPr>
        <w:shd w:val="clear" w:color="auto" w:fill="auto"/>
        <w:tabs>
          <w:tab w:val="left" w:pos="1100"/>
        </w:tabs>
        <w:spacing w:before="0" w:line="360" w:lineRule="auto"/>
        <w:ind w:left="820"/>
        <w:rPr>
          <w:sz w:val="24"/>
          <w:szCs w:val="24"/>
        </w:rPr>
      </w:pPr>
      <w:r>
        <w:rPr>
          <w:rStyle w:val="110pt"/>
          <w:color w:val="000000"/>
          <w:sz w:val="24"/>
          <w:szCs w:val="24"/>
          <w:lang w:val="uk-UA" w:eastAsia="uk-UA"/>
        </w:rPr>
        <w:t xml:space="preserve"> </w:t>
      </w:r>
      <w:r w:rsidRPr="00C96E9E">
        <w:rPr>
          <w:rStyle w:val="110pt"/>
          <w:color w:val="000000"/>
          <w:sz w:val="24"/>
          <w:szCs w:val="24"/>
          <w:lang w:eastAsia="uk-UA"/>
        </w:rPr>
        <w:t>Які напої можна приготувати у шейкері?</w:t>
      </w:r>
    </w:p>
    <w:p w14:paraId="797BE643" w14:textId="77777777" w:rsidR="00CB1460" w:rsidRPr="00CB1460" w:rsidRDefault="00CB1460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13DA00A" w14:textId="77777777" w:rsidR="00CB1460" w:rsidRPr="00CB1460" w:rsidRDefault="00CB1460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431514F" w14:textId="77777777" w:rsidR="00CB1460" w:rsidRPr="00CB1460" w:rsidRDefault="00CB1460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3092DF4" w14:textId="77777777" w:rsidR="00CB1460" w:rsidRDefault="00CB1460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2348C7C" w14:textId="77777777" w:rsidR="00C96E9E" w:rsidRDefault="00C96E9E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4FE3649" w14:textId="77777777" w:rsidR="00C96E9E" w:rsidRDefault="00C96E9E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77552B5" w14:textId="77777777" w:rsidR="00C96E9E" w:rsidRDefault="00C96E9E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AF2A878" w14:textId="77777777" w:rsidR="00C96E9E" w:rsidRDefault="00C96E9E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A35DEB5" w14:textId="77777777" w:rsidR="00C96E9E" w:rsidRPr="00C96E9E" w:rsidRDefault="00C96E9E" w:rsidP="00C96E9E">
      <w:pPr>
        <w:pStyle w:val="101"/>
        <w:shd w:val="clear" w:color="auto" w:fill="auto"/>
        <w:spacing w:before="0" w:after="0" w:line="276" w:lineRule="auto"/>
        <w:ind w:left="60" w:firstLine="0"/>
        <w:jc w:val="center"/>
        <w:rPr>
          <w:sz w:val="28"/>
          <w:szCs w:val="28"/>
        </w:rPr>
      </w:pPr>
      <w:r w:rsidRPr="00C96E9E">
        <w:rPr>
          <w:rStyle w:val="100pt4"/>
          <w:b/>
          <w:bCs/>
          <w:color w:val="000000"/>
          <w:sz w:val="28"/>
          <w:szCs w:val="28"/>
          <w:lang w:val="uk-UA" w:eastAsia="uk-UA"/>
        </w:rPr>
        <w:lastRenderedPageBreak/>
        <w:t>Список рекомендованої літератури</w:t>
      </w:r>
    </w:p>
    <w:p w14:paraId="6FAD9ACC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>Національний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стандарт України. Заклади ресторанного господарства. Класифікація. ДСТУ 4281. - </w:t>
      </w:r>
      <w:r w:rsidRPr="00C96E9E">
        <w:rPr>
          <w:rStyle w:val="110pt"/>
          <w:color w:val="000000"/>
          <w:sz w:val="28"/>
          <w:szCs w:val="28"/>
          <w:lang w:val="de-DE" w:eastAsia="de-DE"/>
        </w:rPr>
        <w:t xml:space="preserve">K.: </w:t>
      </w:r>
      <w:r w:rsidRPr="00C96E9E">
        <w:rPr>
          <w:rStyle w:val="110pt"/>
          <w:color w:val="000000"/>
          <w:sz w:val="28"/>
          <w:szCs w:val="28"/>
          <w:lang w:eastAsia="uk-UA"/>
        </w:rPr>
        <w:t>Держстандарт України, 2004.</w:t>
      </w:r>
    </w:p>
    <w:p w14:paraId="7218642A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>Збірник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нормативних документів державного регулю</w:t>
      </w:r>
      <w:r w:rsidRPr="00C96E9E">
        <w:rPr>
          <w:rStyle w:val="110pt"/>
          <w:color w:val="000000"/>
          <w:sz w:val="28"/>
          <w:szCs w:val="28"/>
          <w:lang w:eastAsia="uk-UA"/>
        </w:rPr>
        <w:softHyphen/>
        <w:t>вання у сфері ресторанного бізнесу. - Харків: ПКФ “Фавор ЛТД”, 2003.</w:t>
      </w:r>
    </w:p>
    <w:p w14:paraId="2CC79A5E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>Збірник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національних страв та кулінарних виробів. - </w:t>
      </w:r>
      <w:r w:rsidRPr="00C96E9E">
        <w:rPr>
          <w:rStyle w:val="110pt"/>
          <w:color w:val="000000"/>
          <w:sz w:val="28"/>
          <w:szCs w:val="28"/>
          <w:lang w:val="de-DE" w:eastAsia="de-DE"/>
        </w:rPr>
        <w:t xml:space="preserve">K.: A.C.K., </w:t>
      </w:r>
      <w:r w:rsidRPr="00C96E9E">
        <w:rPr>
          <w:rStyle w:val="110pt"/>
          <w:color w:val="000000"/>
          <w:sz w:val="28"/>
          <w:szCs w:val="28"/>
          <w:lang w:eastAsia="uk-UA"/>
        </w:rPr>
        <w:t>2000.</w:t>
      </w:r>
    </w:p>
    <w:p w14:paraId="0079CC6A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>Архіпов В.В., Русавська В.А.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Організація обслуго</w:t>
      </w:r>
      <w:r w:rsidRPr="00C96E9E">
        <w:rPr>
          <w:rStyle w:val="110pt"/>
          <w:color w:val="000000"/>
          <w:sz w:val="28"/>
          <w:szCs w:val="28"/>
          <w:lang w:eastAsia="uk-UA"/>
        </w:rPr>
        <w:softHyphen/>
        <w:t xml:space="preserve">вування в закладах ресторанного господарства. - </w:t>
      </w:r>
      <w:r w:rsidRPr="00C96E9E">
        <w:rPr>
          <w:rStyle w:val="110pt"/>
          <w:color w:val="000000"/>
          <w:sz w:val="28"/>
          <w:szCs w:val="28"/>
          <w:lang w:val="de-DE" w:eastAsia="de-DE"/>
        </w:rPr>
        <w:t xml:space="preserve">K.: </w:t>
      </w:r>
      <w:r w:rsidRPr="00C96E9E">
        <w:rPr>
          <w:rStyle w:val="110pt"/>
          <w:color w:val="000000"/>
          <w:sz w:val="28"/>
          <w:szCs w:val="28"/>
          <w:lang w:eastAsia="uk-UA"/>
        </w:rPr>
        <w:t>Центр учбової літератури, 2009.</w:t>
      </w:r>
    </w:p>
    <w:p w14:paraId="5BA39DD4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>Багриновский Г.Ю.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Знциклоиедический словарь спирт- ньіх напитков. - Москва: Астрель, 2003.</w:t>
      </w:r>
    </w:p>
    <w:p w14:paraId="2EEAA503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>Богушева В.И.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Барьі и ресторани. Искусство обслуживания. - Ростов-на-Дону: Феникс, 2000.</w:t>
      </w:r>
    </w:p>
    <w:p w14:paraId="7AC91E9B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 xml:space="preserve">Доцяк </w:t>
      </w:r>
      <w:r w:rsidRPr="00C96E9E">
        <w:rPr>
          <w:rStyle w:val="1110"/>
          <w:color w:val="000000"/>
          <w:sz w:val="28"/>
          <w:szCs w:val="28"/>
          <w:lang w:val="de-DE" w:eastAsia="de-DE"/>
        </w:rPr>
        <w:t xml:space="preserve">B.C., </w:t>
      </w:r>
      <w:r w:rsidRPr="00C96E9E">
        <w:rPr>
          <w:rStyle w:val="1110"/>
          <w:color w:val="000000"/>
          <w:sz w:val="28"/>
          <w:szCs w:val="28"/>
          <w:lang w:eastAsia="uk-UA"/>
        </w:rPr>
        <w:t>Стременко Я.О., Стременко І.В.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Страви, закуски, напої, десерти барів і буфетів. - </w:t>
      </w:r>
      <w:r w:rsidRPr="00C96E9E">
        <w:rPr>
          <w:rStyle w:val="110pt"/>
          <w:color w:val="000000"/>
          <w:sz w:val="28"/>
          <w:szCs w:val="28"/>
          <w:lang w:val="de-DE" w:eastAsia="de-DE"/>
        </w:rPr>
        <w:t xml:space="preserve">K.: </w:t>
      </w:r>
      <w:r w:rsidRPr="00C96E9E">
        <w:rPr>
          <w:rStyle w:val="110pt"/>
          <w:color w:val="000000"/>
          <w:sz w:val="28"/>
          <w:szCs w:val="28"/>
          <w:lang w:eastAsia="uk-UA"/>
        </w:rPr>
        <w:t>Вища школа, 1998.</w:t>
      </w:r>
    </w:p>
    <w:p w14:paraId="10A81B32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>Завадинська О.Ю., Литвиненко Т.Є.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Організація ресто</w:t>
      </w:r>
      <w:r w:rsidRPr="00C96E9E">
        <w:rPr>
          <w:rStyle w:val="110pt"/>
          <w:color w:val="000000"/>
          <w:sz w:val="28"/>
          <w:szCs w:val="28"/>
          <w:lang w:eastAsia="uk-UA"/>
        </w:rPr>
        <w:softHyphen/>
        <w:t xml:space="preserve">ранного господарства за кордоном. - </w:t>
      </w:r>
      <w:r w:rsidRPr="00C96E9E">
        <w:rPr>
          <w:rStyle w:val="110pt"/>
          <w:color w:val="000000"/>
          <w:sz w:val="28"/>
          <w:szCs w:val="28"/>
          <w:lang w:val="de-DE" w:eastAsia="de-DE"/>
        </w:rPr>
        <w:t xml:space="preserve">K.: </w:t>
      </w:r>
      <w:r w:rsidRPr="00C96E9E">
        <w:rPr>
          <w:rStyle w:val="110pt"/>
          <w:color w:val="000000"/>
          <w:sz w:val="28"/>
          <w:szCs w:val="28"/>
          <w:lang w:eastAsia="uk-UA"/>
        </w:rPr>
        <w:t>КНЕУ, 2003.</w:t>
      </w:r>
    </w:p>
    <w:p w14:paraId="1C27FC72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>Иванпикова Е.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Барное дело: Учеб. - Ростов-на-Дону: Феникс, 2001.</w:t>
      </w:r>
    </w:p>
    <w:p w14:paraId="450C6C7E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>Карпенко В.Д., Рогова А.Л., Шкарупа В.Г., Положииі- никова О.І., Пилипей М.І.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Організація виробництва і обслугову</w:t>
      </w:r>
      <w:r w:rsidRPr="00C96E9E">
        <w:rPr>
          <w:rStyle w:val="110pt"/>
          <w:color w:val="000000"/>
          <w:sz w:val="28"/>
          <w:szCs w:val="28"/>
          <w:lang w:eastAsia="uk-UA"/>
        </w:rPr>
        <w:softHyphen/>
        <w:t xml:space="preserve">вання на підприємствах громадського харчування. - </w:t>
      </w:r>
      <w:r w:rsidRPr="00C96E9E">
        <w:rPr>
          <w:rStyle w:val="110pt"/>
          <w:color w:val="000000"/>
          <w:sz w:val="28"/>
          <w:szCs w:val="28"/>
          <w:lang w:val="de-DE" w:eastAsia="de-DE"/>
        </w:rPr>
        <w:t xml:space="preserve">K.: </w:t>
      </w:r>
      <w:r w:rsidRPr="00C96E9E">
        <w:rPr>
          <w:rStyle w:val="110pt"/>
          <w:color w:val="000000"/>
          <w:sz w:val="28"/>
          <w:szCs w:val="28"/>
          <w:lang w:eastAsia="uk-UA"/>
        </w:rPr>
        <w:t>НМЦ “Укоопосвіта”, 2003.</w:t>
      </w:r>
    </w:p>
    <w:p w14:paraId="08AAF7C4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>Малюк Л.П., Кононенко Т.П., Полстяиа Н.В.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Органі</w:t>
      </w:r>
      <w:r w:rsidRPr="00C96E9E">
        <w:rPr>
          <w:rStyle w:val="110pt"/>
          <w:color w:val="000000"/>
          <w:sz w:val="28"/>
          <w:szCs w:val="28"/>
          <w:lang w:eastAsia="uk-UA"/>
        </w:rPr>
        <w:softHyphen/>
        <w:t>зація роботи бармена: Навч. посіб. - Харків, 2002.</w:t>
      </w:r>
    </w:p>
    <w:p w14:paraId="21EFD373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>Організація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обслуговування у підприємствах ресторан</w:t>
      </w:r>
      <w:r w:rsidRPr="00C96E9E">
        <w:rPr>
          <w:rStyle w:val="110pt"/>
          <w:color w:val="000000"/>
          <w:sz w:val="28"/>
          <w:szCs w:val="28"/>
          <w:lang w:eastAsia="uk-UA"/>
        </w:rPr>
        <w:softHyphen/>
        <w:t xml:space="preserve">ного господарства / За ред. проф. Н.О. П’ятницької. - </w:t>
      </w:r>
      <w:r w:rsidRPr="00C96E9E">
        <w:rPr>
          <w:rStyle w:val="110pt"/>
          <w:color w:val="000000"/>
          <w:sz w:val="28"/>
          <w:szCs w:val="28"/>
          <w:lang w:val="de-DE" w:eastAsia="de-DE"/>
        </w:rPr>
        <w:t xml:space="preserve">K.: </w:t>
      </w:r>
      <w:r w:rsidRPr="00C96E9E">
        <w:rPr>
          <w:rStyle w:val="110pt"/>
          <w:color w:val="000000"/>
          <w:sz w:val="28"/>
          <w:szCs w:val="28"/>
          <w:lang w:eastAsia="uk-UA"/>
        </w:rPr>
        <w:t>КНЕУ, 2005.</w:t>
      </w:r>
    </w:p>
    <w:p w14:paraId="088FB3EE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>Ридгель X.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Бари и ресторани. Техника обслуживания. - Ростов-на-Дону: Феникс, 2002.</w:t>
      </w:r>
    </w:p>
    <w:p w14:paraId="0BF65A13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>Сало Я.М.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Організація роботи барів. Довідник бармена. - Львів: Афіша, 2010.</w:t>
      </w:r>
    </w:p>
    <w:p w14:paraId="04EA4F9E" w14:textId="77777777" w:rsidR="00C96E9E" w:rsidRPr="00C96E9E" w:rsidRDefault="00C96E9E" w:rsidP="00C96E9E">
      <w:pPr>
        <w:pStyle w:val="111"/>
        <w:numPr>
          <w:ilvl w:val="0"/>
          <w:numId w:val="40"/>
        </w:numPr>
        <w:shd w:val="clear" w:color="auto" w:fill="auto"/>
        <w:tabs>
          <w:tab w:val="left" w:pos="994"/>
        </w:tabs>
        <w:spacing w:before="0" w:line="276" w:lineRule="auto"/>
        <w:ind w:left="20" w:right="60" w:firstLine="660"/>
        <w:rPr>
          <w:sz w:val="28"/>
          <w:szCs w:val="28"/>
        </w:rPr>
      </w:pPr>
      <w:r w:rsidRPr="00C96E9E">
        <w:rPr>
          <w:rStyle w:val="1110"/>
          <w:color w:val="000000"/>
          <w:sz w:val="28"/>
          <w:szCs w:val="28"/>
          <w:lang w:eastAsia="uk-UA"/>
        </w:rPr>
        <w:t>Сборник</w:t>
      </w:r>
      <w:r w:rsidRPr="00C96E9E">
        <w:rPr>
          <w:rStyle w:val="110pt"/>
          <w:color w:val="000000"/>
          <w:sz w:val="28"/>
          <w:szCs w:val="28"/>
          <w:lang w:eastAsia="uk-UA"/>
        </w:rPr>
        <w:t xml:space="preserve"> рецептур блюд и кулинарньїх изделий. - Москва: Зкономика, 1981.</w:t>
      </w:r>
    </w:p>
    <w:p w14:paraId="2BFD032B" w14:textId="77777777" w:rsidR="00C96E9E" w:rsidRPr="00C96E9E" w:rsidRDefault="00C96E9E" w:rsidP="00C96E9E">
      <w:pPr>
        <w:rPr>
          <w:rFonts w:ascii="Times New Roman" w:hAnsi="Times New Roman" w:cs="Times New Roman"/>
          <w:sz w:val="28"/>
          <w:szCs w:val="28"/>
        </w:rPr>
      </w:pPr>
    </w:p>
    <w:p w14:paraId="246F46E3" w14:textId="77777777" w:rsidR="00CB1460" w:rsidRPr="00CB1460" w:rsidRDefault="00CB1460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BFF4A21" w14:textId="77777777" w:rsidR="00CB1460" w:rsidRPr="00CB1460" w:rsidRDefault="00CB1460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BCBC1C2" w14:textId="77777777" w:rsidR="00CB1460" w:rsidRPr="00CB1460" w:rsidRDefault="00CB1460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02D50D4A" w14:textId="77777777" w:rsidR="00CB1460" w:rsidRPr="00CB1460" w:rsidRDefault="00CB1460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26B933E" w14:textId="77777777" w:rsidR="00CB1460" w:rsidRPr="00C96E9E" w:rsidRDefault="00C96E9E" w:rsidP="00C96E9E">
      <w:pPr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C96E9E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Додаток 1</w:t>
      </w:r>
    </w:p>
    <w:p w14:paraId="33FC96AE" w14:textId="77777777" w:rsidR="00CB1460" w:rsidRPr="00002CA6" w:rsidRDefault="00C96E9E" w:rsidP="00002CA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6E9E">
        <w:rPr>
          <w:rFonts w:ascii="Times New Roman" w:hAnsi="Times New Roman" w:cs="Times New Roman"/>
          <w:b/>
          <w:sz w:val="28"/>
          <w:szCs w:val="28"/>
          <w:lang w:val="uk-UA"/>
        </w:rPr>
        <w:t>Інаентар, інструменти бару</w:t>
      </w:r>
    </w:p>
    <w:p w14:paraId="7C2D63EE" w14:textId="77777777" w:rsidR="00CB1460" w:rsidRDefault="00C96E9E" w:rsidP="00C96E9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96E9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01FE689" wp14:editId="62DBC9FE">
            <wp:extent cx="3512457" cy="2235200"/>
            <wp:effectExtent l="76200" t="76200" r="126365" b="127000"/>
            <wp:docPr id="16" name="Рисунок 16" descr="http://www.ua-region.info/firms/photo/38821409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ua-region.info/firms/photo/38821409/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686" cy="22366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5F8FAD" w14:textId="77777777" w:rsidR="00002CA6" w:rsidRDefault="00002CA6" w:rsidP="00C96E9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Шпажи для гарнірування коктейлів</w:t>
      </w:r>
    </w:p>
    <w:p w14:paraId="1117E78C" w14:textId="77777777" w:rsidR="00C96E9E" w:rsidRPr="00C96E9E" w:rsidRDefault="00002CA6" w:rsidP="00C96E9E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4E10645" wp14:editId="67BA43A1">
            <wp:extent cx="3643086" cy="1988457"/>
            <wp:effectExtent l="76200" t="76200" r="128905" b="126365"/>
            <wp:docPr id="17" name="Рисунок 17" descr="http://lamcdn.net/wonderzine.com/post_image-image/MbZj6TLJozIjCcP-4b7bPQ-w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amcdn.net/wonderzine.com/post_image-image/MbZj6TLJozIjCcP-4b7bPQ-wid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798" cy="19877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1A9789" w14:textId="77777777" w:rsidR="003F7033" w:rsidRDefault="00002CA6" w:rsidP="00002CA6">
      <w:pPr>
        <w:pStyle w:val="111"/>
        <w:shd w:val="clear" w:color="auto" w:fill="auto"/>
        <w:tabs>
          <w:tab w:val="left" w:pos="1214"/>
        </w:tabs>
        <w:spacing w:before="0" w:after="327" w:line="276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Шейкери різні з алюмінію, скла та нержавіючої сталі</w:t>
      </w:r>
    </w:p>
    <w:p w14:paraId="60344D04" w14:textId="77777777" w:rsidR="00002CA6" w:rsidRDefault="00002CA6" w:rsidP="00002CA6">
      <w:pPr>
        <w:pStyle w:val="111"/>
        <w:shd w:val="clear" w:color="auto" w:fill="auto"/>
        <w:tabs>
          <w:tab w:val="left" w:pos="1214"/>
        </w:tabs>
        <w:spacing w:before="0" w:after="327" w:line="276" w:lineRule="auto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FC16B06" wp14:editId="6A33C8D4">
            <wp:extent cx="3875314" cy="2489934"/>
            <wp:effectExtent l="76200" t="76200" r="125730" b="139065"/>
            <wp:docPr id="18" name="Рисунок 18" descr="http://media.ykt.ru/upload/photo/2015/07/16/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edia.ykt.ru/upload/photo/2015/07/16/44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786" cy="24928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7B8205" w14:textId="77777777" w:rsidR="00143B78" w:rsidRPr="00143B78" w:rsidRDefault="00143B78" w:rsidP="00143B7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43B78">
        <w:rPr>
          <w:rFonts w:ascii="Times New Roman" w:hAnsi="Times New Roman" w:cs="Times New Roman"/>
          <w:sz w:val="28"/>
          <w:szCs w:val="28"/>
          <w:lang w:val="uk-UA"/>
        </w:rPr>
        <w:lastRenderedPageBreak/>
        <w:t>1. Мірний стакан(мензурка); 2. Джиггер; 3. Шейкер Американський (бостонський);4. Шейкер Європейський (стандартний); 5. Стрейнер (стандартний) - (відфільтровує рідину від льоду); 6. Джулеп- (так само як і стрейнер); 7. Сито; 8. Змішувальний стакан; 9. Барна ложка; 10. Гейзер</w:t>
      </w:r>
    </w:p>
    <w:p w14:paraId="0A37E56B" w14:textId="77777777" w:rsidR="00002CA6" w:rsidRPr="00143B78" w:rsidRDefault="00143B78" w:rsidP="00143B78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143B78">
        <w:rPr>
          <w:rFonts w:ascii="Times New Roman" w:hAnsi="Times New Roman" w:cs="Times New Roman"/>
          <w:sz w:val="28"/>
          <w:szCs w:val="28"/>
          <w:lang w:val="uk-UA"/>
        </w:rPr>
        <w:t>11. Мадлер (головне знаряддя для «Мохіто»)</w:t>
      </w:r>
    </w:p>
    <w:p w14:paraId="1D68E70E" w14:textId="77777777" w:rsidR="003F7033" w:rsidRPr="00002CA6" w:rsidRDefault="003F7033" w:rsidP="00CB1460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5C74CBDE" w14:textId="77777777" w:rsidR="003F7033" w:rsidRPr="00002CA6" w:rsidRDefault="00143B78" w:rsidP="00CB1460">
      <w:pPr>
        <w:pStyle w:val="111"/>
        <w:shd w:val="clear" w:color="auto" w:fill="auto"/>
        <w:spacing w:before="0" w:after="26" w:line="276" w:lineRule="auto"/>
        <w:ind w:left="40"/>
        <w:jc w:val="center"/>
        <w:rPr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FAC4C66" wp14:editId="6FFBC7A8">
            <wp:extent cx="3541486" cy="2693717"/>
            <wp:effectExtent l="76200" t="76200" r="135255" b="125730"/>
            <wp:docPr id="19" name="Рисунок 19" descr="http://www.barobell.narod.ru/bar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barobell.narod.ru/bar30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599" cy="2693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BDDDF1" w14:textId="77777777" w:rsidR="003F7033" w:rsidRDefault="00143B78" w:rsidP="00143B78">
      <w:pPr>
        <w:pStyle w:val="111"/>
        <w:shd w:val="clear" w:color="auto" w:fill="auto"/>
        <w:spacing w:before="0" w:line="276" w:lineRule="auto"/>
        <w:ind w:left="20" w:right="20" w:firstLine="700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Ример – декоратор кромки бокала</w:t>
      </w:r>
    </w:p>
    <w:p w14:paraId="19F8154F" w14:textId="77777777" w:rsidR="00143B78" w:rsidRPr="00002CA6" w:rsidRDefault="00143B78" w:rsidP="00143B78">
      <w:pPr>
        <w:pStyle w:val="111"/>
        <w:shd w:val="clear" w:color="auto" w:fill="auto"/>
        <w:spacing w:before="0" w:line="276" w:lineRule="auto"/>
        <w:ind w:left="20" w:right="20" w:firstLine="700"/>
        <w:jc w:val="center"/>
        <w:rPr>
          <w:sz w:val="28"/>
          <w:szCs w:val="28"/>
          <w:lang w:val="uk-UA"/>
        </w:rPr>
      </w:pPr>
    </w:p>
    <w:p w14:paraId="5D56385C" w14:textId="77777777" w:rsidR="00E249BC" w:rsidRDefault="00143B78" w:rsidP="00143B7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43B78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92779BC" wp14:editId="6A75E4F4">
            <wp:extent cx="3570515" cy="2902832"/>
            <wp:effectExtent l="76200" t="76200" r="125730" b="126365"/>
            <wp:docPr id="20" name="Рисунок 20" descr="http://www.party.rv.ua/photo/barnyj-organizator-rand7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party.rv.ua/photo/barnyj-organizator-rand708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211" cy="2902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BD1842" w14:textId="77777777" w:rsidR="00143B78" w:rsidRDefault="00143B78" w:rsidP="00143B7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Барний органайзер</w:t>
      </w:r>
    </w:p>
    <w:p w14:paraId="245878F7" w14:textId="77777777" w:rsidR="00143B78" w:rsidRDefault="00143B78" w:rsidP="00143B7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71255F2A" w14:textId="77777777" w:rsidR="00143B78" w:rsidRDefault="00143B78" w:rsidP="00143B78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41C0BA61" w14:textId="77777777" w:rsidR="00143B78" w:rsidRPr="005143EA" w:rsidRDefault="00143B78" w:rsidP="00143B78">
      <w:pPr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5143EA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Додаток 2</w:t>
      </w:r>
    </w:p>
    <w:p w14:paraId="19BAF947" w14:textId="77777777" w:rsidR="00D608CC" w:rsidRDefault="00143B78" w:rsidP="00143B78">
      <w:pPr>
        <w:pStyle w:val="101"/>
        <w:shd w:val="clear" w:color="auto" w:fill="auto"/>
        <w:spacing w:before="0" w:after="0" w:line="276" w:lineRule="auto"/>
        <w:ind w:firstLine="0"/>
        <w:jc w:val="center"/>
        <w:rPr>
          <w:rStyle w:val="100pt5"/>
          <w:b/>
          <w:color w:val="000000"/>
          <w:sz w:val="28"/>
          <w:szCs w:val="28"/>
          <w:lang w:val="uk-UA" w:eastAsia="uk-UA"/>
        </w:rPr>
      </w:pPr>
      <w:r w:rsidRPr="00143B78">
        <w:rPr>
          <w:rStyle w:val="100pt5"/>
          <w:b/>
          <w:color w:val="000000"/>
          <w:sz w:val="28"/>
          <w:szCs w:val="28"/>
          <w:lang w:val="uk-UA" w:eastAsia="uk-UA"/>
        </w:rPr>
        <w:t xml:space="preserve">АСОРТИМЕНТ НАПОЇВ </w:t>
      </w:r>
    </w:p>
    <w:p w14:paraId="34F9CAB2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firstLine="0"/>
        <w:jc w:val="center"/>
        <w:rPr>
          <w:b w:val="0"/>
          <w:sz w:val="28"/>
          <w:szCs w:val="28"/>
          <w:lang w:val="ru-RU"/>
        </w:rPr>
      </w:pPr>
      <w:r w:rsidRPr="00143B78">
        <w:rPr>
          <w:rStyle w:val="1020"/>
          <w:b/>
          <w:color w:val="000000"/>
          <w:sz w:val="28"/>
          <w:szCs w:val="28"/>
          <w:lang w:val="uk-UA" w:eastAsia="uk-UA"/>
        </w:rPr>
        <w:t>Шампанське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255"/>
        <w:gridCol w:w="1046"/>
        <w:gridCol w:w="869"/>
        <w:gridCol w:w="1107"/>
      </w:tblGrid>
      <w:tr w:rsidR="00143B78" w:rsidRPr="00143B78" w14:paraId="46233FD9" w14:textId="77777777" w:rsidTr="00143B78">
        <w:trPr>
          <w:trHeight w:hRule="exact" w:val="537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E1E774" w14:textId="77777777" w:rsidR="00143B78" w:rsidRPr="00143B78" w:rsidRDefault="00143B78" w:rsidP="00143B7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E793059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Міст</w:t>
            </w:r>
            <w:r w:rsidRPr="00143B78">
              <w:rPr>
                <w:rStyle w:val="118pt1"/>
                <w:sz w:val="28"/>
                <w:szCs w:val="28"/>
                <w:lang w:eastAsia="uk-UA"/>
              </w:rPr>
              <w:softHyphen/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408CB0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Міц</w:t>
            </w:r>
            <w:r w:rsidRPr="00143B78">
              <w:rPr>
                <w:rStyle w:val="118pt1"/>
                <w:sz w:val="28"/>
                <w:szCs w:val="28"/>
                <w:lang w:eastAsia="uk-UA"/>
              </w:rPr>
              <w:softHyphen/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622B47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Ціна,</w:t>
            </w:r>
          </w:p>
        </w:tc>
      </w:tr>
      <w:tr w:rsidR="00143B78" w:rsidRPr="00143B78" w14:paraId="1F601C61" w14:textId="77777777" w:rsidTr="00143B78">
        <w:trPr>
          <w:trHeight w:hRule="exact" w:val="568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5547D0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B0EA8D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кість, л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2303F4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ність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5B9496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грн.</w:t>
            </w:r>
          </w:p>
        </w:tc>
      </w:tr>
      <w:tr w:rsidR="00143B78" w:rsidRPr="00143B78" w14:paraId="0310D4D2" w14:textId="77777777" w:rsidTr="00143B78">
        <w:trPr>
          <w:trHeight w:hRule="exact" w:val="1372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2D7F91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ind w:left="4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</w:rPr>
              <w:t xml:space="preserve">Drappier Charles de Gaulle </w:t>
            </w:r>
            <w:r w:rsidRPr="00143B78">
              <w:rPr>
                <w:rStyle w:val="1140"/>
                <w:sz w:val="28"/>
                <w:szCs w:val="28"/>
                <w:lang w:val="en-US"/>
              </w:rPr>
              <w:t>Brut</w:t>
            </w:r>
          </w:p>
          <w:p w14:paraId="7D83BEB4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ind w:left="4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Драгі</w:t>
            </w:r>
            <w:r w:rsidRPr="00143B78">
              <w:rPr>
                <w:rStyle w:val="110pt3"/>
                <w:color w:val="000000"/>
                <w:sz w:val="28"/>
                <w:szCs w:val="28"/>
                <w:lang w:val="en-US" w:eastAsia="uk-UA"/>
              </w:rPr>
              <w:t>’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є</w:t>
            </w:r>
            <w:r w:rsidRPr="00143B78">
              <w:rPr>
                <w:rStyle w:val="110pt3"/>
                <w:color w:val="000000"/>
                <w:sz w:val="28"/>
                <w:szCs w:val="28"/>
                <w:lang w:val="en-US" w:eastAsia="uk-UA"/>
              </w:rPr>
              <w:t xml:space="preserve">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Шарль</w:t>
            </w:r>
            <w:r w:rsidRPr="00143B78">
              <w:rPr>
                <w:rStyle w:val="110pt3"/>
                <w:color w:val="000000"/>
                <w:sz w:val="28"/>
                <w:szCs w:val="28"/>
                <w:lang w:val="en-US" w:eastAsia="uk-UA"/>
              </w:rPr>
              <w:t xml:space="preserve">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де</w:t>
            </w:r>
            <w:r w:rsidRPr="00143B78">
              <w:rPr>
                <w:rStyle w:val="110pt3"/>
                <w:color w:val="000000"/>
                <w:sz w:val="28"/>
                <w:szCs w:val="28"/>
                <w:lang w:val="en-US" w:eastAsia="uk-UA"/>
              </w:rPr>
              <w:t xml:space="preserve">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Г</w:t>
            </w:r>
            <w:r w:rsidRPr="00143B78">
              <w:rPr>
                <w:rStyle w:val="110pt3"/>
                <w:color w:val="000000"/>
                <w:sz w:val="28"/>
                <w:szCs w:val="28"/>
                <w:lang w:val="en-US" w:eastAsia="uk-UA"/>
              </w:rPr>
              <w:t xml:space="preserve">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оль</w:t>
            </w:r>
            <w:r w:rsidRPr="00143B78">
              <w:rPr>
                <w:rStyle w:val="110pt3"/>
                <w:color w:val="000000"/>
                <w:sz w:val="28"/>
                <w:szCs w:val="28"/>
                <w:lang w:val="en-US" w:eastAsia="uk-UA"/>
              </w:rPr>
              <w:t xml:space="preserve">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Брют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380836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0,75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9FCD2A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12%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8EC46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1371,00</w:t>
            </w:r>
          </w:p>
        </w:tc>
      </w:tr>
      <w:tr w:rsidR="00143B78" w:rsidRPr="00143B78" w14:paraId="7FEA7689" w14:textId="77777777" w:rsidTr="00143B78">
        <w:trPr>
          <w:trHeight w:hRule="exact" w:val="1353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7C14160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ind w:left="4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</w:rPr>
              <w:t xml:space="preserve">Drappier Val des </w:t>
            </w:r>
            <w:r w:rsidRPr="00143B78">
              <w:rPr>
                <w:rStyle w:val="1140"/>
                <w:sz w:val="28"/>
                <w:szCs w:val="28"/>
                <w:lang w:val="en-US"/>
              </w:rPr>
              <w:t>Demoiselles Brut Rose</w:t>
            </w:r>
          </w:p>
          <w:p w14:paraId="0BF5C57D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Драп’є Рожеве Брют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A60D1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0,75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50625F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12%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DADA0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1204,00</w:t>
            </w:r>
          </w:p>
        </w:tc>
      </w:tr>
      <w:tr w:rsidR="00143B78" w:rsidRPr="00143B78" w14:paraId="1D00AA3F" w14:textId="77777777" w:rsidTr="00143B78">
        <w:trPr>
          <w:trHeight w:hRule="exact" w:val="1353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D250B1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ind w:left="4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  <w:lang w:val="en-US"/>
              </w:rPr>
              <w:t xml:space="preserve">Moet </w:t>
            </w:r>
            <w:r w:rsidRPr="00143B78">
              <w:rPr>
                <w:rStyle w:val="1140"/>
                <w:sz w:val="28"/>
                <w:szCs w:val="28"/>
                <w:lang w:eastAsia="uk-UA"/>
              </w:rPr>
              <w:t xml:space="preserve">&amp; </w:t>
            </w:r>
            <w:r w:rsidRPr="00143B78">
              <w:rPr>
                <w:rStyle w:val="1140"/>
                <w:sz w:val="28"/>
                <w:szCs w:val="28"/>
                <w:lang w:val="en-US"/>
              </w:rPr>
              <w:t>Chandon Brut Imperial</w:t>
            </w:r>
          </w:p>
          <w:p w14:paraId="7F6E77EE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ind w:left="4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Моєт</w:t>
            </w:r>
            <w:r w:rsidRPr="00143B78">
              <w:rPr>
                <w:rStyle w:val="110pt3"/>
                <w:color w:val="000000"/>
                <w:sz w:val="28"/>
                <w:szCs w:val="28"/>
                <w:lang w:val="en-US" w:eastAsia="uk-UA"/>
              </w:rPr>
              <w:t xml:space="preserve"> </w:t>
            </w:r>
            <w:r w:rsidRPr="00143B78">
              <w:rPr>
                <w:rStyle w:val="110pt3"/>
                <w:color w:val="000000"/>
                <w:sz w:val="28"/>
                <w:szCs w:val="28"/>
                <w:lang w:val="en-US"/>
              </w:rPr>
              <w:t xml:space="preserve">&amp;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Шандон</w:t>
            </w:r>
            <w:r w:rsidRPr="00143B78">
              <w:rPr>
                <w:rStyle w:val="110pt3"/>
                <w:color w:val="000000"/>
                <w:sz w:val="28"/>
                <w:szCs w:val="28"/>
                <w:lang w:val="en-US" w:eastAsia="uk-UA"/>
              </w:rPr>
              <w:t xml:space="preserve">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Брют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BFBD94D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0,75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CC31EC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12%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A3E123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1868,00</w:t>
            </w:r>
          </w:p>
        </w:tc>
      </w:tr>
      <w:tr w:rsidR="00143B78" w:rsidRPr="00143B78" w14:paraId="645769D6" w14:textId="77777777" w:rsidTr="00143B78">
        <w:trPr>
          <w:trHeight w:hRule="exact" w:val="1372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D900502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ind w:left="4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  <w:lang w:val="en-US"/>
              </w:rPr>
              <w:t>Moet &amp; Chandon Brut Imperial Rose</w:t>
            </w:r>
          </w:p>
          <w:p w14:paraId="591CFA90" w14:textId="77777777" w:rsidR="00143B78" w:rsidRPr="005F6BAE" w:rsidRDefault="00143B78" w:rsidP="00143B78">
            <w:pPr>
              <w:pStyle w:val="111"/>
              <w:shd w:val="clear" w:color="auto" w:fill="auto"/>
              <w:spacing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Моет</w:t>
            </w:r>
            <w:r w:rsidRPr="005F6BAE">
              <w:rPr>
                <w:rStyle w:val="110pt3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5F6BAE">
              <w:rPr>
                <w:rStyle w:val="110pt3"/>
                <w:color w:val="000000"/>
                <w:sz w:val="28"/>
                <w:szCs w:val="28"/>
              </w:rPr>
              <w:t xml:space="preserve">&amp;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Шандон</w:t>
            </w:r>
            <w:r w:rsidRPr="005F6BAE">
              <w:rPr>
                <w:rStyle w:val="110pt3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Брют</w:t>
            </w:r>
            <w:r w:rsidRPr="005F6BAE">
              <w:rPr>
                <w:rStyle w:val="110pt3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Імперіал</w:t>
            </w:r>
            <w:r w:rsidRPr="005F6BAE">
              <w:rPr>
                <w:rStyle w:val="110pt3"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Рожеве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C5422D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0,75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888658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12%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96E18C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2268,00</w:t>
            </w:r>
          </w:p>
        </w:tc>
      </w:tr>
      <w:tr w:rsidR="00143B78" w:rsidRPr="00143B78" w14:paraId="2DA1608E" w14:textId="77777777" w:rsidTr="00143B78">
        <w:trPr>
          <w:trHeight w:hRule="exact" w:val="1363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841681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40"/>
                <w:sz w:val="28"/>
                <w:szCs w:val="28"/>
                <w:lang w:val="en-US"/>
              </w:rPr>
              <w:t>Veuve</w:t>
            </w:r>
            <w:r w:rsidRPr="00143B78">
              <w:rPr>
                <w:rStyle w:val="1140"/>
                <w:sz w:val="28"/>
                <w:szCs w:val="28"/>
              </w:rPr>
              <w:t xml:space="preserve"> </w:t>
            </w:r>
            <w:r w:rsidRPr="00143B78">
              <w:rPr>
                <w:rStyle w:val="1140"/>
                <w:sz w:val="28"/>
                <w:szCs w:val="28"/>
                <w:lang w:val="en-US"/>
              </w:rPr>
              <w:t>Clicquot</w:t>
            </w:r>
            <w:r w:rsidRPr="00143B78">
              <w:rPr>
                <w:rStyle w:val="1140"/>
                <w:sz w:val="28"/>
                <w:szCs w:val="28"/>
              </w:rPr>
              <w:t xml:space="preserve"> </w:t>
            </w:r>
            <w:r w:rsidRPr="00143B78">
              <w:rPr>
                <w:rStyle w:val="1140"/>
                <w:sz w:val="28"/>
                <w:szCs w:val="28"/>
                <w:lang w:val="en-US"/>
              </w:rPr>
              <w:t>Ponsardin</w:t>
            </w:r>
            <w:r w:rsidRPr="00143B78">
              <w:rPr>
                <w:rStyle w:val="1140"/>
                <w:sz w:val="28"/>
                <w:szCs w:val="28"/>
              </w:rPr>
              <w:t xml:space="preserve"> </w:t>
            </w:r>
            <w:r w:rsidRPr="00143B78">
              <w:rPr>
                <w:rStyle w:val="1140"/>
                <w:sz w:val="28"/>
                <w:szCs w:val="28"/>
                <w:lang w:val="en-US"/>
              </w:rPr>
              <w:t>Brut</w:t>
            </w:r>
          </w:p>
          <w:p w14:paraId="4E600B95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Вдова Кліко Понсарден Брют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A94039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0,75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11B687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12%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94417F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2126,00</w:t>
            </w:r>
          </w:p>
        </w:tc>
      </w:tr>
      <w:tr w:rsidR="00143B78" w:rsidRPr="00143B78" w14:paraId="54BCCFF3" w14:textId="77777777" w:rsidTr="00143B78">
        <w:trPr>
          <w:trHeight w:hRule="exact" w:val="1363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020300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ind w:left="4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  <w:lang w:val="en-US"/>
              </w:rPr>
              <w:t>Henriot Brut Millesime 1995</w:t>
            </w:r>
          </w:p>
          <w:p w14:paraId="1F39E18E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ind w:left="4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Енріот</w:t>
            </w:r>
            <w:r w:rsidRPr="00143B78">
              <w:rPr>
                <w:rStyle w:val="110pt3"/>
                <w:color w:val="000000"/>
                <w:sz w:val="28"/>
                <w:szCs w:val="28"/>
                <w:lang w:val="en-US" w:eastAsia="uk-UA"/>
              </w:rPr>
              <w:t xml:space="preserve">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Брют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8ED42A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0,75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6DFEFD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12%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DBFE70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2012,00</w:t>
            </w:r>
          </w:p>
        </w:tc>
      </w:tr>
      <w:tr w:rsidR="00143B78" w:rsidRPr="00143B78" w14:paraId="1EC03AC5" w14:textId="77777777" w:rsidTr="00143B78">
        <w:trPr>
          <w:trHeight w:hRule="exact" w:val="1363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827F22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ind w:left="4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  <w:lang w:val="en-US"/>
              </w:rPr>
              <w:t xml:space="preserve">Henriot </w:t>
            </w:r>
            <w:r w:rsidRPr="00143B78">
              <w:rPr>
                <w:rStyle w:val="1140"/>
                <w:sz w:val="28"/>
                <w:szCs w:val="28"/>
              </w:rPr>
              <w:t xml:space="preserve">Souveraine </w:t>
            </w:r>
            <w:r w:rsidRPr="00143B78">
              <w:rPr>
                <w:rStyle w:val="1140"/>
                <w:sz w:val="28"/>
                <w:szCs w:val="28"/>
                <w:lang w:val="en-US"/>
              </w:rPr>
              <w:t>Brut</w:t>
            </w:r>
          </w:p>
          <w:p w14:paraId="2B541DBC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ind w:left="4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Енріот</w:t>
            </w:r>
            <w:r w:rsidRPr="00143B78">
              <w:rPr>
                <w:rStyle w:val="110pt3"/>
                <w:color w:val="000000"/>
                <w:sz w:val="28"/>
                <w:szCs w:val="28"/>
                <w:lang w:val="en-US" w:eastAsia="uk-UA"/>
              </w:rPr>
              <w:t xml:space="preserve">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Суверен</w:t>
            </w:r>
            <w:r w:rsidRPr="00143B78">
              <w:rPr>
                <w:rStyle w:val="110pt3"/>
                <w:color w:val="000000"/>
                <w:sz w:val="28"/>
                <w:szCs w:val="28"/>
                <w:lang w:val="en-US" w:eastAsia="uk-UA"/>
              </w:rPr>
              <w:t xml:space="preserve">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Брют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057BBA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0,75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6884E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12%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BEA4AD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966,00</w:t>
            </w:r>
          </w:p>
        </w:tc>
      </w:tr>
      <w:tr w:rsidR="00143B78" w:rsidRPr="00143B78" w14:paraId="033321A3" w14:textId="77777777" w:rsidTr="00143B78">
        <w:trPr>
          <w:trHeight w:hRule="exact" w:val="1353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9B5AB4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ind w:left="4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  <w:lang w:val="en-US"/>
              </w:rPr>
              <w:t>Bellicart-Salmon Brut Reserve</w:t>
            </w:r>
          </w:p>
          <w:p w14:paraId="15F37BA4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ind w:left="4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Біллекарт</w:t>
            </w:r>
            <w:r w:rsidRPr="00143B78">
              <w:rPr>
                <w:rStyle w:val="110pt3"/>
                <w:color w:val="000000"/>
                <w:sz w:val="28"/>
                <w:szCs w:val="28"/>
                <w:lang w:val="en-US" w:eastAsia="uk-UA"/>
              </w:rPr>
              <w:t>-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Салмон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DB0AA9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0,75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34C531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12%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7DD3CC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1277,00</w:t>
            </w:r>
          </w:p>
        </w:tc>
      </w:tr>
      <w:tr w:rsidR="00143B78" w:rsidRPr="00143B78" w14:paraId="47D30A94" w14:textId="77777777" w:rsidTr="00143B78">
        <w:trPr>
          <w:trHeight w:hRule="exact" w:val="1302"/>
        </w:trPr>
        <w:tc>
          <w:tcPr>
            <w:tcW w:w="525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B9E2CAD" w14:textId="77777777" w:rsidR="00143B78" w:rsidRPr="00143B78" w:rsidRDefault="00143B78" w:rsidP="005143EA">
            <w:pPr>
              <w:pStyle w:val="111"/>
              <w:shd w:val="clear" w:color="auto" w:fill="auto"/>
              <w:spacing w:before="0" w:after="60" w:line="276" w:lineRule="auto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</w:rPr>
              <w:lastRenderedPageBreak/>
              <w:t>Cuvee Dom Perignon Blanc 1999</w:t>
            </w:r>
          </w:p>
          <w:p w14:paraId="5E24C71C" w14:textId="77777777" w:rsidR="00143B78" w:rsidRDefault="00143B78" w:rsidP="00143B78">
            <w:pPr>
              <w:pStyle w:val="111"/>
              <w:shd w:val="clear" w:color="auto" w:fill="auto"/>
              <w:spacing w:line="276" w:lineRule="auto"/>
              <w:ind w:left="40"/>
              <w:jc w:val="left"/>
              <w:rPr>
                <w:rStyle w:val="110pt3"/>
                <w:color w:val="000000"/>
                <w:sz w:val="28"/>
                <w:szCs w:val="28"/>
                <w:lang w:val="uk-UA" w:eastAsia="uk-UA"/>
              </w:rPr>
            </w:pP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Дом</w:t>
            </w:r>
            <w:r w:rsidRPr="00143B78">
              <w:rPr>
                <w:rStyle w:val="110pt3"/>
                <w:color w:val="000000"/>
                <w:sz w:val="28"/>
                <w:szCs w:val="28"/>
                <w:lang w:val="en-US" w:eastAsia="uk-UA"/>
              </w:rPr>
              <w:t xml:space="preserve"> </w:t>
            </w:r>
            <w:r w:rsidRPr="00143B78">
              <w:rPr>
                <w:rStyle w:val="110pt3"/>
                <w:color w:val="000000"/>
                <w:sz w:val="28"/>
                <w:szCs w:val="28"/>
                <w:lang w:eastAsia="uk-UA"/>
              </w:rPr>
              <w:t>Периньон</w:t>
            </w:r>
          </w:p>
          <w:p w14:paraId="43F75AFB" w14:textId="77777777" w:rsidR="00143B78" w:rsidRDefault="00143B78" w:rsidP="00143B78">
            <w:pPr>
              <w:pStyle w:val="111"/>
              <w:shd w:val="clear" w:color="auto" w:fill="auto"/>
              <w:spacing w:line="276" w:lineRule="auto"/>
              <w:ind w:left="40"/>
              <w:jc w:val="left"/>
              <w:rPr>
                <w:rStyle w:val="110pt3"/>
                <w:color w:val="000000"/>
                <w:sz w:val="28"/>
                <w:szCs w:val="28"/>
                <w:lang w:val="uk-UA" w:eastAsia="uk-UA"/>
              </w:rPr>
            </w:pPr>
          </w:p>
          <w:p w14:paraId="036A38E9" w14:textId="77777777" w:rsidR="00143B78" w:rsidRDefault="00143B78" w:rsidP="00143B78">
            <w:pPr>
              <w:pStyle w:val="111"/>
              <w:shd w:val="clear" w:color="auto" w:fill="auto"/>
              <w:spacing w:line="276" w:lineRule="auto"/>
              <w:ind w:left="40"/>
              <w:jc w:val="left"/>
              <w:rPr>
                <w:rStyle w:val="110pt3"/>
                <w:color w:val="000000"/>
                <w:sz w:val="28"/>
                <w:szCs w:val="28"/>
                <w:lang w:val="uk-UA" w:eastAsia="uk-UA"/>
              </w:rPr>
            </w:pPr>
          </w:p>
          <w:p w14:paraId="1D160170" w14:textId="77777777" w:rsidR="00143B78" w:rsidRDefault="00143B78" w:rsidP="00143B78">
            <w:pPr>
              <w:pStyle w:val="111"/>
              <w:shd w:val="clear" w:color="auto" w:fill="auto"/>
              <w:spacing w:line="276" w:lineRule="auto"/>
              <w:ind w:left="40"/>
              <w:jc w:val="left"/>
              <w:rPr>
                <w:rStyle w:val="110pt3"/>
                <w:color w:val="000000"/>
                <w:sz w:val="28"/>
                <w:szCs w:val="28"/>
                <w:lang w:val="uk-UA" w:eastAsia="uk-UA"/>
              </w:rPr>
            </w:pPr>
          </w:p>
          <w:p w14:paraId="7041E167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ind w:left="40"/>
              <w:jc w:val="left"/>
              <w:rPr>
                <w:sz w:val="28"/>
                <w:szCs w:val="28"/>
                <w:lang w:val="uk-UA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7123B5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0,75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7390D3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12%</w:t>
            </w:r>
          </w:p>
        </w:tc>
        <w:tc>
          <w:tcPr>
            <w:tcW w:w="1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87BFB9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8pt1"/>
                <w:sz w:val="28"/>
                <w:szCs w:val="28"/>
                <w:lang w:eastAsia="uk-UA"/>
              </w:rPr>
              <w:t>4255,00</w:t>
            </w:r>
          </w:p>
        </w:tc>
      </w:tr>
    </w:tbl>
    <w:p w14:paraId="0649989A" w14:textId="77777777" w:rsidR="00143B78" w:rsidRPr="00D608CC" w:rsidRDefault="00143B78" w:rsidP="00143B78">
      <w:pPr>
        <w:pStyle w:val="101"/>
        <w:shd w:val="clear" w:color="auto" w:fill="auto"/>
        <w:spacing w:before="0" w:after="0" w:line="276" w:lineRule="auto"/>
        <w:ind w:left="2600" w:right="2420" w:firstLine="0"/>
        <w:jc w:val="left"/>
        <w:rPr>
          <w:b w:val="0"/>
          <w:sz w:val="28"/>
          <w:szCs w:val="28"/>
          <w:lang w:val="ru-RU"/>
        </w:rPr>
      </w:pPr>
      <w:r w:rsidRPr="00D608CC">
        <w:rPr>
          <w:rStyle w:val="1020"/>
          <w:b/>
          <w:color w:val="000000"/>
          <w:sz w:val="28"/>
          <w:szCs w:val="28"/>
          <w:lang w:val="uk-UA" w:eastAsia="uk-UA"/>
        </w:rPr>
        <w:t xml:space="preserve">Ігристі вина </w:t>
      </w:r>
      <w:r w:rsidRPr="00D608CC">
        <w:rPr>
          <w:rStyle w:val="100pt5"/>
          <w:b/>
          <w:color w:val="000000"/>
          <w:sz w:val="28"/>
          <w:szCs w:val="28"/>
          <w:lang w:val="uk-UA" w:eastAsia="uk-UA"/>
        </w:rPr>
        <w:t xml:space="preserve">Італія / </w:t>
      </w:r>
      <w:r w:rsidRPr="00D608CC">
        <w:rPr>
          <w:rStyle w:val="100pt5"/>
          <w:b/>
          <w:color w:val="000000"/>
          <w:sz w:val="28"/>
          <w:szCs w:val="28"/>
        </w:rPr>
        <w:t>Italy</w:t>
      </w:r>
    </w:p>
    <w:p w14:paraId="506FEE56" w14:textId="77777777" w:rsidR="00143B78" w:rsidRPr="00D608CC" w:rsidRDefault="00143B78" w:rsidP="00143B78">
      <w:pPr>
        <w:pStyle w:val="180"/>
        <w:shd w:val="clear" w:color="auto" w:fill="auto"/>
        <w:tabs>
          <w:tab w:val="right" w:pos="5521"/>
          <w:tab w:val="right" w:pos="6420"/>
        </w:tabs>
        <w:spacing w:before="0" w:line="276" w:lineRule="auto"/>
        <w:ind w:left="4260"/>
        <w:rPr>
          <w:rStyle w:val="18"/>
          <w:b/>
          <w:color w:val="000000"/>
          <w:sz w:val="28"/>
          <w:szCs w:val="28"/>
          <w:lang w:val="uk-UA" w:eastAsia="uk-UA"/>
        </w:rPr>
      </w:pPr>
    </w:p>
    <w:p w14:paraId="71174164" w14:textId="77777777" w:rsidR="00143B78" w:rsidRPr="00143B78" w:rsidRDefault="00143B78" w:rsidP="00143B78">
      <w:pPr>
        <w:pStyle w:val="180"/>
        <w:shd w:val="clear" w:color="auto" w:fill="auto"/>
        <w:tabs>
          <w:tab w:val="right" w:pos="5521"/>
          <w:tab w:val="right" w:pos="6420"/>
        </w:tabs>
        <w:spacing w:before="0" w:line="276" w:lineRule="auto"/>
        <w:ind w:left="4260"/>
        <w:rPr>
          <w:sz w:val="28"/>
          <w:szCs w:val="28"/>
        </w:rPr>
      </w:pPr>
      <w:r w:rsidRPr="00143B78">
        <w:rPr>
          <w:rStyle w:val="18"/>
          <w:color w:val="000000"/>
          <w:sz w:val="28"/>
          <w:szCs w:val="28"/>
          <w:lang w:eastAsia="uk-UA"/>
        </w:rPr>
        <w:t>Міст-</w:t>
      </w:r>
      <w:r w:rsidRPr="00143B78">
        <w:rPr>
          <w:rStyle w:val="18"/>
          <w:color w:val="000000"/>
          <w:sz w:val="28"/>
          <w:szCs w:val="28"/>
          <w:lang w:eastAsia="uk-UA"/>
        </w:rPr>
        <w:tab/>
        <w:t>Міц-</w:t>
      </w:r>
      <w:r w:rsidRPr="00143B78">
        <w:rPr>
          <w:rStyle w:val="18"/>
          <w:color w:val="000000"/>
          <w:sz w:val="28"/>
          <w:szCs w:val="28"/>
          <w:lang w:eastAsia="uk-UA"/>
        </w:rPr>
        <w:tab/>
        <w:t>Ціна,</w:t>
      </w:r>
    </w:p>
    <w:p w14:paraId="2434859A" w14:textId="77777777" w:rsidR="00143B78" w:rsidRPr="00143B78" w:rsidRDefault="00143B78" w:rsidP="00143B78">
      <w:pPr>
        <w:pStyle w:val="180"/>
        <w:shd w:val="clear" w:color="auto" w:fill="auto"/>
        <w:tabs>
          <w:tab w:val="right" w:pos="6420"/>
        </w:tabs>
        <w:spacing w:before="0" w:after="22" w:line="276" w:lineRule="auto"/>
        <w:ind w:left="4260"/>
        <w:rPr>
          <w:sz w:val="28"/>
          <w:szCs w:val="28"/>
          <w:lang w:val="en-US"/>
        </w:rPr>
      </w:pPr>
      <w:r w:rsidRPr="00143B78">
        <w:rPr>
          <w:rStyle w:val="18"/>
          <w:color w:val="000000"/>
          <w:sz w:val="28"/>
          <w:szCs w:val="28"/>
          <w:lang w:eastAsia="uk-UA"/>
        </w:rPr>
        <w:t>кість</w:t>
      </w:r>
      <w:r w:rsidRPr="00143B78">
        <w:rPr>
          <w:rStyle w:val="18"/>
          <w:color w:val="000000"/>
          <w:sz w:val="28"/>
          <w:szCs w:val="28"/>
          <w:lang w:val="en-US" w:eastAsia="uk-UA"/>
        </w:rPr>
        <w:t xml:space="preserve">, </w:t>
      </w:r>
      <w:r w:rsidRPr="00143B78">
        <w:rPr>
          <w:rStyle w:val="18"/>
          <w:color w:val="000000"/>
          <w:sz w:val="28"/>
          <w:szCs w:val="28"/>
          <w:lang w:eastAsia="uk-UA"/>
        </w:rPr>
        <w:t>л</w:t>
      </w:r>
      <w:r w:rsidRPr="00143B78">
        <w:rPr>
          <w:rStyle w:val="18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8"/>
          <w:color w:val="000000"/>
          <w:sz w:val="28"/>
          <w:szCs w:val="28"/>
          <w:lang w:eastAsia="uk-UA"/>
        </w:rPr>
        <w:t>ність</w:t>
      </w:r>
      <w:r w:rsidRPr="00143B78">
        <w:rPr>
          <w:rStyle w:val="18"/>
          <w:color w:val="000000"/>
          <w:sz w:val="28"/>
          <w:szCs w:val="28"/>
          <w:lang w:val="en-US" w:eastAsia="uk-UA"/>
        </w:rPr>
        <w:tab/>
      </w:r>
      <w:r w:rsidRPr="00143B78">
        <w:rPr>
          <w:rStyle w:val="18"/>
          <w:color w:val="000000"/>
          <w:sz w:val="28"/>
          <w:szCs w:val="28"/>
          <w:lang w:eastAsia="uk-UA"/>
        </w:rPr>
        <w:t>грн</w:t>
      </w:r>
      <w:r w:rsidRPr="00143B78">
        <w:rPr>
          <w:rStyle w:val="18"/>
          <w:color w:val="000000"/>
          <w:sz w:val="28"/>
          <w:szCs w:val="28"/>
          <w:lang w:val="en-US" w:eastAsia="uk-UA"/>
        </w:rPr>
        <w:t>.</w:t>
      </w:r>
    </w:p>
    <w:p w14:paraId="0DF62A8F" w14:textId="77777777" w:rsidR="00143B78" w:rsidRDefault="00143B78" w:rsidP="00143B78">
      <w:pPr>
        <w:pStyle w:val="101"/>
        <w:shd w:val="clear" w:color="auto" w:fill="auto"/>
        <w:spacing w:before="0" w:after="0" w:line="276" w:lineRule="auto"/>
        <w:ind w:left="20" w:right="2420" w:firstLine="0"/>
        <w:jc w:val="left"/>
        <w:rPr>
          <w:rStyle w:val="100pt5"/>
          <w:color w:val="000000"/>
          <w:sz w:val="28"/>
          <w:szCs w:val="28"/>
          <w:lang w:val="uk-UA"/>
        </w:rPr>
      </w:pPr>
      <w:r w:rsidRPr="00143B78">
        <w:rPr>
          <w:rStyle w:val="100pt5"/>
          <w:color w:val="000000"/>
          <w:sz w:val="28"/>
          <w:szCs w:val="28"/>
        </w:rPr>
        <w:t xml:space="preserve">Ca’del Bosco Franciacorta </w:t>
      </w:r>
    </w:p>
    <w:p w14:paraId="37CB599C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420" w:firstLine="0"/>
        <w:jc w:val="left"/>
        <w:rPr>
          <w:sz w:val="28"/>
          <w:szCs w:val="28"/>
        </w:rPr>
      </w:pPr>
      <w:r w:rsidRPr="00143B78">
        <w:rPr>
          <w:rStyle w:val="100pt5"/>
          <w:color w:val="000000"/>
          <w:sz w:val="28"/>
          <w:szCs w:val="28"/>
        </w:rPr>
        <w:t xml:space="preserve">DOCG Brut </w:t>
      </w:r>
      <w:r w:rsidRPr="00143B78">
        <w:rPr>
          <w:rStyle w:val="10Impact"/>
          <w:rFonts w:ascii="Times New Roman" w:hAnsi="Times New Roman" w:cs="Times New Roman"/>
          <w:b w:val="0"/>
          <w:bCs w:val="0"/>
          <w:color w:val="000000"/>
          <w:sz w:val="28"/>
          <w:szCs w:val="28"/>
        </w:rPr>
        <w:t>2001</w:t>
      </w:r>
    </w:p>
    <w:p w14:paraId="0F398F37" w14:textId="77777777" w:rsidR="00143B78" w:rsidRPr="00143B78" w:rsidRDefault="00143B78" w:rsidP="00143B78">
      <w:pPr>
        <w:pStyle w:val="111"/>
        <w:shd w:val="clear" w:color="auto" w:fill="auto"/>
        <w:tabs>
          <w:tab w:val="right" w:pos="4741"/>
          <w:tab w:val="right" w:pos="6420"/>
        </w:tabs>
        <w:spacing w:before="0" w:after="60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3"/>
          <w:color w:val="000000"/>
          <w:sz w:val="28"/>
          <w:szCs w:val="28"/>
          <w:lang w:eastAsia="uk-UA"/>
        </w:rPr>
        <w:t>Франчіакорта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3"/>
          <w:color w:val="000000"/>
          <w:sz w:val="28"/>
          <w:szCs w:val="28"/>
          <w:lang w:eastAsia="uk-UA"/>
        </w:rPr>
        <w:t>Брют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3"/>
          <w:color w:val="000000"/>
          <w:sz w:val="28"/>
          <w:szCs w:val="28"/>
          <w:lang w:val="en-US"/>
        </w:rPr>
        <w:t>0,75</w:t>
      </w:r>
      <w:r w:rsidRPr="00143B78">
        <w:rPr>
          <w:rStyle w:val="110pt3"/>
          <w:color w:val="000000"/>
          <w:sz w:val="28"/>
          <w:szCs w:val="28"/>
          <w:lang w:val="en-US"/>
        </w:rPr>
        <w:tab/>
        <w:t>12,5% 961,00</w:t>
      </w:r>
    </w:p>
    <w:p w14:paraId="2E37E6C8" w14:textId="77777777" w:rsidR="00143B78" w:rsidRDefault="00143B78" w:rsidP="00143B78">
      <w:pPr>
        <w:pStyle w:val="101"/>
        <w:shd w:val="clear" w:color="auto" w:fill="auto"/>
        <w:spacing w:before="0" w:after="0" w:line="276" w:lineRule="auto"/>
        <w:ind w:left="20" w:right="2420" w:firstLine="0"/>
        <w:jc w:val="left"/>
        <w:rPr>
          <w:rStyle w:val="100pt5"/>
          <w:color w:val="000000"/>
          <w:sz w:val="28"/>
          <w:szCs w:val="28"/>
          <w:lang w:val="uk-UA" w:eastAsia="de-DE"/>
        </w:rPr>
      </w:pPr>
      <w:r w:rsidRPr="00143B78">
        <w:rPr>
          <w:rStyle w:val="100pt5"/>
          <w:color w:val="000000"/>
          <w:sz w:val="28"/>
          <w:szCs w:val="28"/>
          <w:lang w:val="de-DE" w:eastAsia="de-DE"/>
        </w:rPr>
        <w:t xml:space="preserve">La spinetta Moscato D’Asti </w:t>
      </w:r>
    </w:p>
    <w:p w14:paraId="319D4A2B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420" w:firstLine="0"/>
        <w:jc w:val="left"/>
        <w:rPr>
          <w:sz w:val="28"/>
          <w:szCs w:val="28"/>
        </w:rPr>
      </w:pPr>
      <w:r w:rsidRPr="00143B78">
        <w:rPr>
          <w:rStyle w:val="100pt5"/>
          <w:color w:val="000000"/>
          <w:sz w:val="28"/>
          <w:szCs w:val="28"/>
          <w:lang w:val="de-DE" w:eastAsia="de-DE"/>
        </w:rPr>
        <w:t>Biancospino 2007 Demi-Sec</w:t>
      </w:r>
    </w:p>
    <w:p w14:paraId="7A332058" w14:textId="77777777" w:rsidR="00143B78" w:rsidRPr="00143B78" w:rsidRDefault="00143B78" w:rsidP="00143B78">
      <w:pPr>
        <w:pStyle w:val="111"/>
        <w:shd w:val="clear" w:color="auto" w:fill="auto"/>
        <w:tabs>
          <w:tab w:val="right" w:pos="4741"/>
          <w:tab w:val="right" w:pos="6420"/>
        </w:tabs>
        <w:spacing w:before="0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3"/>
          <w:color w:val="000000"/>
          <w:sz w:val="28"/>
          <w:szCs w:val="28"/>
          <w:lang w:eastAsia="uk-UA"/>
        </w:rPr>
        <w:t>Москато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3"/>
          <w:color w:val="000000"/>
          <w:sz w:val="28"/>
          <w:szCs w:val="28"/>
          <w:lang w:val="de-DE" w:eastAsia="de-DE"/>
        </w:rPr>
        <w:t>0,75</w:t>
      </w:r>
      <w:r w:rsidRPr="00143B78">
        <w:rPr>
          <w:rStyle w:val="110pt3"/>
          <w:color w:val="000000"/>
          <w:sz w:val="28"/>
          <w:szCs w:val="28"/>
          <w:lang w:val="de-DE" w:eastAsia="de-DE"/>
        </w:rPr>
        <w:tab/>
        <w:t>5,5 % 736,00</w:t>
      </w:r>
    </w:p>
    <w:p w14:paraId="166CD02D" w14:textId="77777777" w:rsidR="00143B78" w:rsidRPr="00143B78" w:rsidRDefault="00143B78" w:rsidP="00143B78">
      <w:pPr>
        <w:pStyle w:val="101"/>
        <w:shd w:val="clear" w:color="auto" w:fill="auto"/>
        <w:spacing w:before="0" w:after="332" w:line="276" w:lineRule="auto"/>
        <w:ind w:right="40" w:firstLine="0"/>
        <w:rPr>
          <w:sz w:val="28"/>
          <w:szCs w:val="28"/>
        </w:rPr>
      </w:pPr>
      <w:r w:rsidRPr="00143B78">
        <w:rPr>
          <w:rStyle w:val="100pt5"/>
          <w:color w:val="000000"/>
          <w:sz w:val="28"/>
          <w:szCs w:val="28"/>
          <w:lang w:val="uk-UA" w:eastAsia="uk-UA"/>
        </w:rPr>
        <w:t xml:space="preserve">Іспанія / </w:t>
      </w:r>
      <w:r w:rsidRPr="00143B78">
        <w:rPr>
          <w:rStyle w:val="100pt5"/>
          <w:color w:val="000000"/>
          <w:sz w:val="28"/>
          <w:szCs w:val="28"/>
        </w:rPr>
        <w:t>Spain</w:t>
      </w:r>
    </w:p>
    <w:p w14:paraId="677AF9BB" w14:textId="77777777" w:rsidR="00143B78" w:rsidRDefault="00143B78" w:rsidP="00143B78">
      <w:pPr>
        <w:pStyle w:val="101"/>
        <w:shd w:val="clear" w:color="auto" w:fill="auto"/>
        <w:spacing w:before="0" w:after="0" w:line="276" w:lineRule="auto"/>
        <w:ind w:left="20" w:right="2420" w:firstLine="0"/>
        <w:jc w:val="left"/>
        <w:rPr>
          <w:rStyle w:val="100pt5"/>
          <w:color w:val="000000"/>
          <w:sz w:val="28"/>
          <w:szCs w:val="28"/>
          <w:lang w:val="uk-UA" w:eastAsia="de-DE"/>
        </w:rPr>
      </w:pPr>
      <w:r w:rsidRPr="00143B78">
        <w:rPr>
          <w:rStyle w:val="100pt5"/>
          <w:color w:val="000000"/>
          <w:sz w:val="28"/>
          <w:szCs w:val="28"/>
          <w:lang w:val="de-DE" w:eastAsia="de-DE"/>
        </w:rPr>
        <w:t xml:space="preserve">Cava Codorniu Cuvee </w:t>
      </w:r>
    </w:p>
    <w:p w14:paraId="73CB5B4A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420" w:firstLine="0"/>
        <w:jc w:val="left"/>
        <w:rPr>
          <w:sz w:val="28"/>
          <w:szCs w:val="28"/>
        </w:rPr>
      </w:pPr>
      <w:r w:rsidRPr="00143B78">
        <w:rPr>
          <w:rStyle w:val="100pt5"/>
          <w:color w:val="000000"/>
          <w:sz w:val="28"/>
          <w:szCs w:val="28"/>
          <w:lang w:val="de-DE" w:eastAsia="de-DE"/>
        </w:rPr>
        <w:t>Raventos Reserva Brut</w:t>
      </w:r>
    </w:p>
    <w:p w14:paraId="5B7A1659" w14:textId="77777777" w:rsidR="00143B78" w:rsidRPr="00143B78" w:rsidRDefault="00143B78" w:rsidP="00143B78">
      <w:pPr>
        <w:pStyle w:val="111"/>
        <w:shd w:val="clear" w:color="auto" w:fill="auto"/>
        <w:tabs>
          <w:tab w:val="right" w:pos="4741"/>
          <w:tab w:val="right" w:pos="5521"/>
          <w:tab w:val="right" w:pos="6420"/>
        </w:tabs>
        <w:spacing w:before="0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3"/>
          <w:color w:val="000000"/>
          <w:sz w:val="28"/>
          <w:szCs w:val="28"/>
          <w:lang w:eastAsia="uk-UA"/>
        </w:rPr>
        <w:t>Кава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3"/>
          <w:color w:val="000000"/>
          <w:sz w:val="28"/>
          <w:szCs w:val="28"/>
          <w:lang w:eastAsia="uk-UA"/>
        </w:rPr>
        <w:t>Брют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3"/>
          <w:color w:val="000000"/>
          <w:sz w:val="28"/>
          <w:szCs w:val="28"/>
          <w:lang w:val="de-DE" w:eastAsia="de-DE"/>
        </w:rPr>
        <w:t>0,75</w:t>
      </w:r>
      <w:r w:rsidRPr="00143B78">
        <w:rPr>
          <w:rStyle w:val="110pt3"/>
          <w:color w:val="000000"/>
          <w:sz w:val="28"/>
          <w:szCs w:val="28"/>
          <w:lang w:val="de-DE" w:eastAsia="de-DE"/>
        </w:rPr>
        <w:tab/>
        <w:t>11,5%</w:t>
      </w:r>
      <w:r w:rsidRPr="00143B78">
        <w:rPr>
          <w:rStyle w:val="110pt3"/>
          <w:color w:val="000000"/>
          <w:sz w:val="28"/>
          <w:szCs w:val="28"/>
          <w:lang w:val="de-DE" w:eastAsia="de-DE"/>
        </w:rPr>
        <w:tab/>
        <w:t>720,00</w:t>
      </w:r>
    </w:p>
    <w:p w14:paraId="75B846E5" w14:textId="77777777" w:rsidR="00143B78" w:rsidRPr="00143B78" w:rsidRDefault="00143B78" w:rsidP="00143B78">
      <w:pPr>
        <w:pStyle w:val="101"/>
        <w:shd w:val="clear" w:color="auto" w:fill="auto"/>
        <w:spacing w:before="0" w:after="337" w:line="276" w:lineRule="auto"/>
        <w:ind w:right="40" w:firstLine="0"/>
        <w:rPr>
          <w:sz w:val="28"/>
          <w:szCs w:val="28"/>
        </w:rPr>
      </w:pPr>
      <w:r w:rsidRPr="00143B78">
        <w:rPr>
          <w:rStyle w:val="100pt5"/>
          <w:color w:val="000000"/>
          <w:sz w:val="28"/>
          <w:szCs w:val="28"/>
          <w:lang w:val="uk-UA" w:eastAsia="uk-UA"/>
        </w:rPr>
        <w:t xml:space="preserve">Україна / </w:t>
      </w:r>
      <w:r w:rsidRPr="00143B78">
        <w:rPr>
          <w:rStyle w:val="100pt5"/>
          <w:color w:val="000000"/>
          <w:sz w:val="28"/>
          <w:szCs w:val="28"/>
          <w:lang w:val="de-DE" w:eastAsia="de-DE"/>
        </w:rPr>
        <w:t>Ukraine</w:t>
      </w:r>
    </w:p>
    <w:p w14:paraId="3984B4FB" w14:textId="77777777" w:rsidR="00143B78" w:rsidRDefault="00143B78" w:rsidP="00143B78">
      <w:pPr>
        <w:pStyle w:val="101"/>
        <w:shd w:val="clear" w:color="auto" w:fill="auto"/>
        <w:spacing w:before="0" w:after="0" w:line="276" w:lineRule="auto"/>
        <w:ind w:left="20" w:right="2700" w:firstLine="0"/>
        <w:jc w:val="left"/>
        <w:rPr>
          <w:rStyle w:val="100pt5"/>
          <w:color w:val="000000"/>
          <w:sz w:val="28"/>
          <w:szCs w:val="28"/>
          <w:lang w:val="uk-UA" w:eastAsia="de-DE"/>
        </w:rPr>
      </w:pPr>
      <w:r w:rsidRPr="00143B78">
        <w:rPr>
          <w:rStyle w:val="100pt5"/>
          <w:color w:val="000000"/>
          <w:sz w:val="28"/>
          <w:szCs w:val="28"/>
          <w:lang w:val="de-DE" w:eastAsia="de-DE"/>
        </w:rPr>
        <w:t xml:space="preserve">White </w:t>
      </w:r>
      <w:r w:rsidRPr="00143B78">
        <w:rPr>
          <w:rStyle w:val="100pt5"/>
          <w:color w:val="000000"/>
          <w:sz w:val="28"/>
          <w:szCs w:val="28"/>
        </w:rPr>
        <w:t xml:space="preserve">sparkling wine </w:t>
      </w:r>
      <w:r w:rsidRPr="00143B78">
        <w:rPr>
          <w:rStyle w:val="100pt5"/>
          <w:color w:val="000000"/>
          <w:sz w:val="28"/>
          <w:szCs w:val="28"/>
          <w:lang w:val="de-DE" w:eastAsia="de-DE"/>
        </w:rPr>
        <w:t>“</w:t>
      </w:r>
    </w:p>
    <w:p w14:paraId="331FC957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700" w:firstLine="0"/>
        <w:jc w:val="left"/>
        <w:rPr>
          <w:sz w:val="28"/>
          <w:szCs w:val="28"/>
        </w:rPr>
      </w:pPr>
      <w:r w:rsidRPr="00143B78">
        <w:rPr>
          <w:rStyle w:val="100pt5"/>
          <w:color w:val="000000"/>
          <w:sz w:val="28"/>
          <w:szCs w:val="28"/>
          <w:lang w:val="de-DE" w:eastAsia="de-DE"/>
        </w:rPr>
        <w:t xml:space="preserve">Artemovskoe” </w:t>
      </w:r>
      <w:r w:rsidRPr="00143B78">
        <w:rPr>
          <w:rStyle w:val="100pt5"/>
          <w:color w:val="000000"/>
          <w:sz w:val="28"/>
          <w:szCs w:val="28"/>
        </w:rPr>
        <w:t>brut</w:t>
      </w:r>
    </w:p>
    <w:p w14:paraId="657BE55F" w14:textId="77777777" w:rsidR="00143B78" w:rsidRPr="00143B78" w:rsidRDefault="00143B78" w:rsidP="00143B78">
      <w:pPr>
        <w:pStyle w:val="111"/>
        <w:shd w:val="clear" w:color="auto" w:fill="auto"/>
        <w:tabs>
          <w:tab w:val="right" w:pos="4741"/>
          <w:tab w:val="left" w:pos="5034"/>
          <w:tab w:val="right" w:pos="6420"/>
        </w:tabs>
        <w:spacing w:before="0" w:after="60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3"/>
          <w:color w:val="000000"/>
          <w:sz w:val="28"/>
          <w:szCs w:val="28"/>
          <w:lang w:eastAsia="uk-UA"/>
        </w:rPr>
        <w:t>Біле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3"/>
          <w:color w:val="000000"/>
          <w:sz w:val="28"/>
          <w:szCs w:val="28"/>
          <w:lang w:eastAsia="uk-UA"/>
        </w:rPr>
        <w:t>ігристе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 xml:space="preserve"> “</w:t>
      </w:r>
      <w:r w:rsidRPr="00143B78">
        <w:rPr>
          <w:rStyle w:val="110pt3"/>
          <w:color w:val="000000"/>
          <w:sz w:val="28"/>
          <w:szCs w:val="28"/>
          <w:lang w:eastAsia="uk-UA"/>
        </w:rPr>
        <w:t>Артемівське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>”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ab/>
        <w:t>0,75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ab/>
        <w:t>12%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ab/>
        <w:t>180,00</w:t>
      </w:r>
    </w:p>
    <w:p w14:paraId="5D1B5463" w14:textId="77777777" w:rsidR="00143B78" w:rsidRDefault="00143B78" w:rsidP="00143B78">
      <w:pPr>
        <w:pStyle w:val="101"/>
        <w:shd w:val="clear" w:color="auto" w:fill="auto"/>
        <w:spacing w:before="0" w:after="0" w:line="276" w:lineRule="auto"/>
        <w:ind w:left="20" w:right="2420" w:firstLine="0"/>
        <w:jc w:val="left"/>
        <w:rPr>
          <w:rStyle w:val="100pt5"/>
          <w:color w:val="000000"/>
          <w:sz w:val="28"/>
          <w:szCs w:val="28"/>
          <w:lang w:val="uk-UA"/>
        </w:rPr>
      </w:pPr>
      <w:r w:rsidRPr="00143B78">
        <w:rPr>
          <w:rStyle w:val="100pt5"/>
          <w:color w:val="000000"/>
          <w:sz w:val="28"/>
          <w:szCs w:val="28"/>
        </w:rPr>
        <w:t xml:space="preserve">Red sparkling wine </w:t>
      </w:r>
    </w:p>
    <w:p w14:paraId="7C8142DC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420" w:firstLine="0"/>
        <w:jc w:val="left"/>
        <w:rPr>
          <w:sz w:val="28"/>
          <w:szCs w:val="28"/>
        </w:rPr>
      </w:pPr>
      <w:r w:rsidRPr="00143B78">
        <w:rPr>
          <w:rStyle w:val="100pt5"/>
          <w:color w:val="000000"/>
          <w:sz w:val="28"/>
          <w:szCs w:val="28"/>
        </w:rPr>
        <w:t>“Artemovskoe” semi</w:t>
      </w:r>
      <w:r w:rsidRPr="00143B78">
        <w:rPr>
          <w:rStyle w:val="100pt5"/>
          <w:color w:val="000000"/>
          <w:sz w:val="28"/>
          <w:szCs w:val="28"/>
        </w:rPr>
        <w:softHyphen/>
        <w:t>sweet</w:t>
      </w:r>
    </w:p>
    <w:p w14:paraId="05EEFD84" w14:textId="77777777" w:rsidR="00143B78" w:rsidRPr="00143B78" w:rsidRDefault="00143B78" w:rsidP="00143B78">
      <w:pPr>
        <w:pStyle w:val="111"/>
        <w:shd w:val="clear" w:color="auto" w:fill="auto"/>
        <w:tabs>
          <w:tab w:val="right" w:pos="4741"/>
          <w:tab w:val="left" w:pos="5034"/>
        </w:tabs>
        <w:spacing w:before="0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3"/>
          <w:color w:val="000000"/>
          <w:sz w:val="28"/>
          <w:szCs w:val="28"/>
          <w:lang w:eastAsia="uk-UA"/>
        </w:rPr>
        <w:t>Червоне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3"/>
          <w:color w:val="000000"/>
          <w:sz w:val="28"/>
          <w:szCs w:val="28"/>
          <w:lang w:eastAsia="uk-UA"/>
        </w:rPr>
        <w:t>ігристе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 xml:space="preserve"> “</w:t>
      </w:r>
      <w:r w:rsidRPr="00143B78">
        <w:rPr>
          <w:rStyle w:val="110pt3"/>
          <w:color w:val="000000"/>
          <w:sz w:val="28"/>
          <w:szCs w:val="28"/>
          <w:lang w:eastAsia="uk-UA"/>
        </w:rPr>
        <w:t>Артемівське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>”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ab/>
        <w:t>0,75</w:t>
      </w:r>
      <w:r w:rsidRPr="00143B78">
        <w:rPr>
          <w:rStyle w:val="110pt3"/>
          <w:color w:val="000000"/>
          <w:sz w:val="28"/>
          <w:szCs w:val="28"/>
          <w:lang w:val="en-US" w:eastAsia="uk-UA"/>
        </w:rPr>
        <w:tab/>
        <w:t>13,5% 180,00</w:t>
      </w:r>
    </w:p>
    <w:p w14:paraId="3C8073B7" w14:textId="77777777" w:rsidR="00143B78" w:rsidRDefault="00143B78" w:rsidP="00143B78">
      <w:pPr>
        <w:pStyle w:val="101"/>
        <w:shd w:val="clear" w:color="auto" w:fill="auto"/>
        <w:spacing w:before="0" w:after="119" w:line="276" w:lineRule="auto"/>
        <w:ind w:left="2600" w:right="2420" w:firstLine="0"/>
        <w:jc w:val="left"/>
        <w:rPr>
          <w:rStyle w:val="1020"/>
          <w:color w:val="000000"/>
          <w:sz w:val="28"/>
          <w:szCs w:val="28"/>
          <w:lang w:val="uk-UA" w:eastAsia="uk-UA"/>
        </w:rPr>
      </w:pPr>
    </w:p>
    <w:p w14:paraId="26E40741" w14:textId="77777777" w:rsidR="00143B78" w:rsidRPr="00D608CC" w:rsidRDefault="00D608CC" w:rsidP="00143B78">
      <w:pPr>
        <w:pStyle w:val="101"/>
        <w:shd w:val="clear" w:color="auto" w:fill="auto"/>
        <w:spacing w:before="0" w:after="119" w:line="276" w:lineRule="auto"/>
        <w:ind w:right="2420"/>
        <w:jc w:val="left"/>
        <w:rPr>
          <w:b w:val="0"/>
          <w:sz w:val="28"/>
          <w:szCs w:val="28"/>
          <w:lang w:val="uk-UA"/>
        </w:rPr>
      </w:pPr>
      <w:r>
        <w:rPr>
          <w:rStyle w:val="1020"/>
          <w:color w:val="000000"/>
          <w:sz w:val="28"/>
          <w:szCs w:val="28"/>
          <w:lang w:val="uk-UA" w:eastAsia="uk-UA"/>
        </w:rPr>
        <w:t xml:space="preserve">      </w:t>
      </w:r>
      <w:r w:rsidR="00143B78">
        <w:rPr>
          <w:rStyle w:val="1020"/>
          <w:color w:val="000000"/>
          <w:sz w:val="28"/>
          <w:szCs w:val="28"/>
          <w:lang w:val="uk-UA" w:eastAsia="uk-UA"/>
        </w:rPr>
        <w:t xml:space="preserve">       </w:t>
      </w:r>
      <w:r w:rsidR="00143B78" w:rsidRPr="00D608CC">
        <w:rPr>
          <w:rStyle w:val="1020"/>
          <w:b/>
          <w:color w:val="000000"/>
          <w:sz w:val="28"/>
          <w:szCs w:val="28"/>
          <w:lang w:val="uk-UA" w:eastAsia="uk-UA"/>
        </w:rPr>
        <w:t xml:space="preserve">Білі вина </w:t>
      </w:r>
      <w:r w:rsidR="00143B78" w:rsidRPr="00D608CC">
        <w:rPr>
          <w:rStyle w:val="100pt5"/>
          <w:b/>
          <w:color w:val="000000"/>
          <w:sz w:val="28"/>
          <w:szCs w:val="28"/>
          <w:lang w:val="uk-UA" w:eastAsia="uk-UA"/>
        </w:rPr>
        <w:t xml:space="preserve">Франція / </w:t>
      </w:r>
      <w:r w:rsidR="00143B78" w:rsidRPr="00D608CC">
        <w:rPr>
          <w:rStyle w:val="100pt5"/>
          <w:b/>
          <w:color w:val="000000"/>
          <w:sz w:val="28"/>
          <w:szCs w:val="28"/>
        </w:rPr>
        <w:t>France</w:t>
      </w:r>
      <w:r w:rsidR="00143B78" w:rsidRPr="00D608CC">
        <w:rPr>
          <w:rStyle w:val="100pt5"/>
          <w:b/>
          <w:color w:val="000000"/>
          <w:sz w:val="28"/>
          <w:szCs w:val="28"/>
          <w:lang w:val="uk-UA"/>
        </w:rPr>
        <w:t xml:space="preserve"> </w:t>
      </w:r>
      <w:r w:rsidR="00143B78" w:rsidRPr="00D608CC">
        <w:rPr>
          <w:rStyle w:val="100pt5"/>
          <w:b/>
          <w:color w:val="000000"/>
          <w:sz w:val="28"/>
          <w:szCs w:val="28"/>
          <w:lang w:val="uk-UA" w:eastAsia="uk-UA"/>
        </w:rPr>
        <w:t>Зльзас /</w:t>
      </w:r>
      <w:r w:rsidR="00143B78" w:rsidRPr="00D608CC">
        <w:rPr>
          <w:rStyle w:val="100pt5"/>
          <w:b/>
          <w:color w:val="000000"/>
          <w:sz w:val="28"/>
          <w:szCs w:val="28"/>
        </w:rPr>
        <w:t>Alsace</w:t>
      </w:r>
    </w:p>
    <w:p w14:paraId="14F6FEF0" w14:textId="77777777" w:rsidR="00143B78" w:rsidRPr="005F6BAE" w:rsidRDefault="00143B78" w:rsidP="00143B78">
      <w:pPr>
        <w:pStyle w:val="180"/>
        <w:shd w:val="clear" w:color="auto" w:fill="auto"/>
        <w:tabs>
          <w:tab w:val="center" w:pos="6079"/>
        </w:tabs>
        <w:spacing w:before="0" w:line="276" w:lineRule="auto"/>
        <w:ind w:left="4200"/>
        <w:rPr>
          <w:sz w:val="28"/>
          <w:szCs w:val="28"/>
          <w:lang w:val="uk-UA"/>
        </w:rPr>
      </w:pPr>
      <w:r w:rsidRPr="005F6BAE">
        <w:rPr>
          <w:rStyle w:val="180pt"/>
          <w:sz w:val="28"/>
          <w:szCs w:val="28"/>
          <w:lang w:val="uk-UA" w:eastAsia="uk-UA"/>
        </w:rPr>
        <w:t>Міст- Міц-</w:t>
      </w:r>
      <w:r w:rsidRPr="005F6BAE">
        <w:rPr>
          <w:rStyle w:val="180pt"/>
          <w:sz w:val="28"/>
          <w:szCs w:val="28"/>
          <w:lang w:val="uk-UA" w:eastAsia="uk-UA"/>
        </w:rPr>
        <w:tab/>
        <w:t>Ціна,</w:t>
      </w:r>
    </w:p>
    <w:p w14:paraId="629F0B1C" w14:textId="77777777" w:rsidR="00143B78" w:rsidRPr="005F6BAE" w:rsidRDefault="00143B78" w:rsidP="00143B78">
      <w:pPr>
        <w:pStyle w:val="180"/>
        <w:shd w:val="clear" w:color="auto" w:fill="auto"/>
        <w:tabs>
          <w:tab w:val="center" w:pos="6079"/>
        </w:tabs>
        <w:spacing w:before="0" w:after="86" w:line="276" w:lineRule="auto"/>
        <w:ind w:left="4200"/>
        <w:rPr>
          <w:sz w:val="28"/>
          <w:szCs w:val="28"/>
          <w:lang w:val="uk-UA"/>
        </w:rPr>
      </w:pPr>
      <w:r w:rsidRPr="005F6BAE">
        <w:rPr>
          <w:rStyle w:val="180pt"/>
          <w:sz w:val="28"/>
          <w:szCs w:val="28"/>
          <w:lang w:val="uk-UA" w:eastAsia="uk-UA"/>
        </w:rPr>
        <w:t>кість, л ність</w:t>
      </w:r>
      <w:r w:rsidRPr="005F6BAE">
        <w:rPr>
          <w:rStyle w:val="180pt"/>
          <w:sz w:val="28"/>
          <w:szCs w:val="28"/>
          <w:lang w:val="uk-UA" w:eastAsia="uk-UA"/>
        </w:rPr>
        <w:tab/>
        <w:t>грн.</w:t>
      </w:r>
    </w:p>
    <w:p w14:paraId="0A7A2DC8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66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 xml:space="preserve">Gewurztraminer “Selection </w:t>
      </w:r>
      <w:r w:rsidRPr="00143B78">
        <w:rPr>
          <w:rStyle w:val="100pt3"/>
          <w:color w:val="000000"/>
          <w:sz w:val="28"/>
          <w:szCs w:val="28"/>
          <w:lang w:val="de-DE" w:eastAsia="de-DE"/>
        </w:rPr>
        <w:t>de Grains Nobles” 1997 Colmar</w:t>
      </w:r>
    </w:p>
    <w:p w14:paraId="0C3B07C2" w14:textId="77777777" w:rsidR="00143B78" w:rsidRPr="00143B78" w:rsidRDefault="00143B78" w:rsidP="00143B78">
      <w:pPr>
        <w:pStyle w:val="111"/>
        <w:shd w:val="clear" w:color="auto" w:fill="auto"/>
        <w:spacing w:before="0" w:line="276" w:lineRule="auto"/>
        <w:ind w:left="20"/>
        <w:rPr>
          <w:sz w:val="28"/>
          <w:szCs w:val="28"/>
        </w:rPr>
      </w:pPr>
      <w:r w:rsidRPr="00143B78">
        <w:rPr>
          <w:rStyle w:val="110pt2"/>
          <w:color w:val="000000"/>
          <w:sz w:val="28"/>
          <w:szCs w:val="28"/>
          <w:lang w:eastAsia="uk-UA"/>
        </w:rPr>
        <w:t>Гевюрцтрамінер Селекціон де Грен</w:t>
      </w:r>
    </w:p>
    <w:p w14:paraId="4FA5567F" w14:textId="77777777" w:rsidR="00143B78" w:rsidRPr="00143B78" w:rsidRDefault="00143B78" w:rsidP="00143B78">
      <w:pPr>
        <w:pStyle w:val="111"/>
        <w:shd w:val="clear" w:color="auto" w:fill="auto"/>
        <w:tabs>
          <w:tab w:val="center" w:pos="4323"/>
          <w:tab w:val="center" w:pos="5151"/>
          <w:tab w:val="center" w:pos="6079"/>
        </w:tabs>
        <w:spacing w:before="0" w:line="276" w:lineRule="auto"/>
        <w:ind w:left="20"/>
        <w:rPr>
          <w:sz w:val="28"/>
          <w:szCs w:val="28"/>
        </w:rPr>
      </w:pPr>
      <w:r w:rsidRPr="00143B78">
        <w:rPr>
          <w:rStyle w:val="110pt2"/>
          <w:color w:val="000000"/>
          <w:sz w:val="28"/>
          <w:szCs w:val="28"/>
          <w:lang w:eastAsia="uk-UA"/>
        </w:rPr>
        <w:t>Нобль</w:t>
      </w:r>
      <w:r w:rsidRPr="00143B78">
        <w:rPr>
          <w:rStyle w:val="110pt2"/>
          <w:color w:val="000000"/>
          <w:sz w:val="28"/>
          <w:szCs w:val="28"/>
          <w:lang w:eastAsia="uk-UA"/>
        </w:rPr>
        <w:tab/>
        <w:t>0,5</w:t>
      </w:r>
      <w:r w:rsidRPr="00143B78">
        <w:rPr>
          <w:rStyle w:val="110pt2"/>
          <w:color w:val="000000"/>
          <w:sz w:val="28"/>
          <w:szCs w:val="28"/>
          <w:lang w:eastAsia="uk-UA"/>
        </w:rPr>
        <w:tab/>
        <w:t>13,5%</w:t>
      </w:r>
      <w:r w:rsidRPr="00143B78">
        <w:rPr>
          <w:rStyle w:val="110pt2"/>
          <w:color w:val="000000"/>
          <w:sz w:val="28"/>
          <w:szCs w:val="28"/>
          <w:lang w:eastAsia="uk-UA"/>
        </w:rPr>
        <w:tab/>
        <w:t>1415,00</w:t>
      </w:r>
    </w:p>
    <w:p w14:paraId="14F428BF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firstLine="0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Riesling </w:t>
      </w:r>
      <w:r w:rsidRPr="00143B78">
        <w:rPr>
          <w:rStyle w:val="100pt3"/>
          <w:color w:val="000000"/>
          <w:sz w:val="28"/>
          <w:szCs w:val="28"/>
          <w:lang w:val="uk-UA" w:eastAsia="uk-UA"/>
        </w:rPr>
        <w:t xml:space="preserve">2006 </w:t>
      </w:r>
      <w:r w:rsidRPr="00143B78">
        <w:rPr>
          <w:rStyle w:val="100pt3"/>
          <w:color w:val="000000"/>
          <w:sz w:val="28"/>
          <w:szCs w:val="28"/>
          <w:lang w:val="de-DE" w:eastAsia="de-DE"/>
        </w:rPr>
        <w:t>Trimbach</w:t>
      </w:r>
    </w:p>
    <w:p w14:paraId="75CBDC5C" w14:textId="77777777" w:rsidR="00143B78" w:rsidRPr="00143B78" w:rsidRDefault="00143B78" w:rsidP="00143B78">
      <w:pPr>
        <w:pStyle w:val="111"/>
        <w:shd w:val="clear" w:color="auto" w:fill="auto"/>
        <w:tabs>
          <w:tab w:val="center" w:pos="4323"/>
          <w:tab w:val="center" w:pos="5151"/>
          <w:tab w:val="center" w:pos="6079"/>
        </w:tabs>
        <w:spacing w:before="0" w:after="32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2"/>
          <w:color w:val="000000"/>
          <w:sz w:val="28"/>
          <w:szCs w:val="28"/>
          <w:lang w:eastAsia="uk-UA"/>
        </w:rPr>
        <w:t>Рислінг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ab/>
        <w:t>0,75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ab/>
        <w:t>13 %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ab/>
        <w:t>695,00</w:t>
      </w:r>
    </w:p>
    <w:p w14:paraId="28D19F5F" w14:textId="77777777" w:rsidR="00D608CC" w:rsidRDefault="00143B78" w:rsidP="00143B78">
      <w:pPr>
        <w:pStyle w:val="101"/>
        <w:shd w:val="clear" w:color="auto" w:fill="auto"/>
        <w:spacing w:before="0" w:after="0" w:line="276" w:lineRule="auto"/>
        <w:ind w:left="20" w:right="2660" w:firstLine="0"/>
        <w:jc w:val="left"/>
        <w:rPr>
          <w:rStyle w:val="100pt3"/>
          <w:color w:val="000000"/>
          <w:sz w:val="28"/>
          <w:szCs w:val="28"/>
          <w:lang w:val="uk-UA"/>
        </w:rPr>
      </w:pP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Riesling </w:t>
      </w:r>
      <w:r w:rsidRPr="00143B78">
        <w:rPr>
          <w:rStyle w:val="100pt3"/>
          <w:color w:val="000000"/>
          <w:sz w:val="28"/>
          <w:szCs w:val="28"/>
        </w:rPr>
        <w:t>Grrand Cru Schlosberg</w:t>
      </w:r>
    </w:p>
    <w:p w14:paraId="0CDBD35C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66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lastRenderedPageBreak/>
        <w:t xml:space="preserve"> 2005 </w:t>
      </w: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Domaine </w:t>
      </w:r>
      <w:r w:rsidRPr="00143B78">
        <w:rPr>
          <w:rStyle w:val="100pt3"/>
          <w:color w:val="000000"/>
          <w:sz w:val="28"/>
          <w:szCs w:val="28"/>
        </w:rPr>
        <w:t>Weinbach</w:t>
      </w:r>
    </w:p>
    <w:p w14:paraId="68482DB6" w14:textId="77777777" w:rsidR="00143B78" w:rsidRPr="00143B78" w:rsidRDefault="00143B78" w:rsidP="00143B78">
      <w:pPr>
        <w:pStyle w:val="111"/>
        <w:shd w:val="clear" w:color="auto" w:fill="auto"/>
        <w:tabs>
          <w:tab w:val="center" w:pos="4323"/>
          <w:tab w:val="center" w:pos="5151"/>
          <w:tab w:val="center" w:pos="6079"/>
        </w:tabs>
        <w:spacing w:before="0" w:after="227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2"/>
          <w:color w:val="000000"/>
          <w:sz w:val="28"/>
          <w:szCs w:val="28"/>
          <w:lang w:eastAsia="uk-UA"/>
        </w:rPr>
        <w:t>Рислінг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2"/>
          <w:color w:val="000000"/>
          <w:sz w:val="28"/>
          <w:szCs w:val="28"/>
          <w:lang w:eastAsia="uk-UA"/>
        </w:rPr>
        <w:t>Шлозберг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2"/>
          <w:color w:val="000000"/>
          <w:sz w:val="28"/>
          <w:szCs w:val="28"/>
          <w:lang w:val="en-US"/>
        </w:rPr>
        <w:t>0,75</w:t>
      </w:r>
      <w:r w:rsidRPr="00143B78">
        <w:rPr>
          <w:rStyle w:val="110pt2"/>
          <w:color w:val="000000"/>
          <w:sz w:val="28"/>
          <w:szCs w:val="28"/>
          <w:lang w:val="en-US"/>
        </w:rPr>
        <w:tab/>
        <w:t>13,5%</w:t>
      </w:r>
      <w:r w:rsidRPr="00143B78">
        <w:rPr>
          <w:rStyle w:val="110pt2"/>
          <w:color w:val="000000"/>
          <w:sz w:val="28"/>
          <w:szCs w:val="28"/>
          <w:lang w:val="en-US"/>
        </w:rPr>
        <w:tab/>
        <w:t>925,00</w:t>
      </w:r>
    </w:p>
    <w:p w14:paraId="340E8F49" w14:textId="77777777" w:rsidR="00D608CC" w:rsidRDefault="00143B78" w:rsidP="00D608CC">
      <w:pPr>
        <w:pStyle w:val="101"/>
        <w:shd w:val="clear" w:color="auto" w:fill="auto"/>
        <w:spacing w:before="0" w:after="0" w:line="276" w:lineRule="auto"/>
        <w:ind w:left="20" w:right="2320" w:firstLine="0"/>
        <w:jc w:val="left"/>
        <w:rPr>
          <w:rStyle w:val="100pt3"/>
          <w:color w:val="000000"/>
          <w:sz w:val="28"/>
          <w:szCs w:val="28"/>
          <w:lang w:val="uk-UA"/>
        </w:rPr>
      </w:pPr>
      <w:r w:rsidRPr="00143B78">
        <w:rPr>
          <w:rStyle w:val="100pt3"/>
          <w:color w:val="000000"/>
          <w:sz w:val="28"/>
          <w:szCs w:val="28"/>
          <w:lang w:val="uk-UA" w:eastAsia="uk-UA"/>
        </w:rPr>
        <w:t xml:space="preserve">Сотерн / </w:t>
      </w: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Sauternes </w:t>
      </w:r>
      <w:r w:rsidRPr="00143B78">
        <w:rPr>
          <w:rStyle w:val="100pt3"/>
          <w:color w:val="000000"/>
          <w:sz w:val="28"/>
          <w:szCs w:val="28"/>
        </w:rPr>
        <w:t xml:space="preserve">Ch. </w:t>
      </w:r>
    </w:p>
    <w:p w14:paraId="2D9BBA23" w14:textId="77777777" w:rsidR="00143B78" w:rsidRPr="005F6BAE" w:rsidRDefault="00143B78" w:rsidP="00D608CC">
      <w:pPr>
        <w:pStyle w:val="101"/>
        <w:shd w:val="clear" w:color="auto" w:fill="auto"/>
        <w:spacing w:before="0" w:after="0" w:line="276" w:lineRule="auto"/>
        <w:ind w:left="20" w:right="2320" w:firstLine="0"/>
        <w:jc w:val="left"/>
        <w:rPr>
          <w:sz w:val="28"/>
          <w:szCs w:val="28"/>
          <w:lang w:val="uk-UA"/>
        </w:rPr>
      </w:pP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Chante </w:t>
      </w:r>
      <w:r w:rsidRPr="00143B78">
        <w:rPr>
          <w:rStyle w:val="100pt3"/>
          <w:color w:val="000000"/>
          <w:sz w:val="28"/>
          <w:szCs w:val="28"/>
        </w:rPr>
        <w:t>L</w:t>
      </w:r>
      <w:r w:rsidRPr="005F6BAE">
        <w:rPr>
          <w:rStyle w:val="100pt3"/>
          <w:color w:val="000000"/>
          <w:sz w:val="28"/>
          <w:szCs w:val="28"/>
          <w:lang w:val="uk-UA"/>
        </w:rPr>
        <w:t>’</w:t>
      </w:r>
      <w:r w:rsidRPr="00143B78">
        <w:rPr>
          <w:rStyle w:val="100pt3"/>
          <w:color w:val="000000"/>
          <w:sz w:val="28"/>
          <w:szCs w:val="28"/>
        </w:rPr>
        <w:t>Oiseau</w:t>
      </w:r>
      <w:r w:rsidRPr="005F6BAE">
        <w:rPr>
          <w:rStyle w:val="100pt3"/>
          <w:color w:val="000000"/>
          <w:sz w:val="28"/>
          <w:szCs w:val="28"/>
          <w:lang w:val="uk-UA"/>
        </w:rPr>
        <w:t xml:space="preserve"> </w:t>
      </w:r>
      <w:r w:rsidRPr="00143B78">
        <w:rPr>
          <w:rStyle w:val="100pt3"/>
          <w:color w:val="000000"/>
          <w:sz w:val="28"/>
          <w:szCs w:val="28"/>
          <w:lang w:val="de-DE" w:eastAsia="de-DE"/>
        </w:rPr>
        <w:t>2004</w:t>
      </w:r>
    </w:p>
    <w:p w14:paraId="4A40A9A8" w14:textId="77777777" w:rsidR="00143B78" w:rsidRPr="005F6BAE" w:rsidRDefault="00143B78" w:rsidP="00143B78">
      <w:pPr>
        <w:pStyle w:val="111"/>
        <w:shd w:val="clear" w:color="auto" w:fill="auto"/>
        <w:tabs>
          <w:tab w:val="center" w:pos="4323"/>
          <w:tab w:val="center" w:pos="5151"/>
          <w:tab w:val="center" w:pos="6079"/>
        </w:tabs>
        <w:spacing w:before="0" w:after="383" w:line="276" w:lineRule="auto"/>
        <w:ind w:left="20"/>
        <w:rPr>
          <w:sz w:val="28"/>
          <w:szCs w:val="28"/>
          <w:lang w:val="uk-UA"/>
        </w:rPr>
      </w:pPr>
      <w:r w:rsidRPr="005F6BAE">
        <w:rPr>
          <w:rStyle w:val="110pt2"/>
          <w:color w:val="000000"/>
          <w:sz w:val="28"/>
          <w:szCs w:val="28"/>
          <w:lang w:val="uk-UA" w:eastAsia="uk-UA"/>
        </w:rPr>
        <w:t>Шато Шант Люазо</w:t>
      </w:r>
      <w:r w:rsidRPr="005F6BAE">
        <w:rPr>
          <w:rStyle w:val="110pt2"/>
          <w:color w:val="000000"/>
          <w:sz w:val="28"/>
          <w:szCs w:val="28"/>
          <w:lang w:val="uk-UA" w:eastAsia="uk-UA"/>
        </w:rPr>
        <w:tab/>
        <w:t>0,75</w:t>
      </w:r>
      <w:r w:rsidRPr="005F6BAE">
        <w:rPr>
          <w:rStyle w:val="110pt2"/>
          <w:color w:val="000000"/>
          <w:sz w:val="28"/>
          <w:szCs w:val="28"/>
          <w:lang w:val="uk-UA" w:eastAsia="uk-UA"/>
        </w:rPr>
        <w:tab/>
        <w:t>13,5%</w:t>
      </w:r>
      <w:r w:rsidRPr="005F6BAE">
        <w:rPr>
          <w:rStyle w:val="110pt2"/>
          <w:color w:val="000000"/>
          <w:sz w:val="28"/>
          <w:szCs w:val="28"/>
          <w:lang w:val="uk-UA" w:eastAsia="uk-UA"/>
        </w:rPr>
        <w:tab/>
        <w:t>742,00</w:t>
      </w:r>
    </w:p>
    <w:p w14:paraId="2DB95CD0" w14:textId="77777777" w:rsidR="00143B78" w:rsidRPr="00143B78" w:rsidRDefault="00143B78" w:rsidP="00D608CC">
      <w:pPr>
        <w:pStyle w:val="101"/>
        <w:shd w:val="clear" w:color="auto" w:fill="auto"/>
        <w:spacing w:before="0" w:after="157" w:line="276" w:lineRule="auto"/>
        <w:ind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  <w:lang w:val="uk-UA" w:eastAsia="uk-UA"/>
        </w:rPr>
        <w:t xml:space="preserve">Шаблі / </w:t>
      </w:r>
      <w:r w:rsidRPr="00143B78">
        <w:rPr>
          <w:rStyle w:val="100pt3"/>
          <w:color w:val="000000"/>
          <w:sz w:val="28"/>
          <w:szCs w:val="28"/>
          <w:lang w:val="de-DE" w:eastAsia="de-DE"/>
        </w:rPr>
        <w:t>Chablis</w:t>
      </w:r>
    </w:p>
    <w:p w14:paraId="3B2A55AE" w14:textId="77777777" w:rsidR="00D608CC" w:rsidRDefault="00143B78" w:rsidP="00143B78">
      <w:pPr>
        <w:pStyle w:val="101"/>
        <w:shd w:val="clear" w:color="auto" w:fill="auto"/>
        <w:spacing w:before="0" w:after="0" w:line="276" w:lineRule="auto"/>
        <w:ind w:left="20" w:right="3140" w:firstLine="0"/>
        <w:jc w:val="left"/>
        <w:rPr>
          <w:rStyle w:val="100pt3"/>
          <w:color w:val="000000"/>
          <w:sz w:val="28"/>
          <w:szCs w:val="28"/>
          <w:lang w:val="uk-UA" w:eastAsia="de-DE"/>
        </w:rPr>
      </w:pP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Chablis </w:t>
      </w:r>
      <w:r w:rsidRPr="00143B78">
        <w:rPr>
          <w:rStyle w:val="100pt3"/>
          <w:color w:val="000000"/>
          <w:sz w:val="28"/>
          <w:szCs w:val="28"/>
        </w:rPr>
        <w:t xml:space="preserve">Grand Cru Les </w:t>
      </w: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Clos </w:t>
      </w:r>
    </w:p>
    <w:p w14:paraId="6225BDF0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314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 xml:space="preserve">2006 </w:t>
      </w: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Domaine </w:t>
      </w:r>
      <w:r w:rsidRPr="00143B78">
        <w:rPr>
          <w:rStyle w:val="100pt3"/>
          <w:color w:val="000000"/>
          <w:sz w:val="28"/>
          <w:szCs w:val="28"/>
        </w:rPr>
        <w:t>W.Fevre</w:t>
      </w:r>
    </w:p>
    <w:p w14:paraId="5CF49633" w14:textId="77777777" w:rsidR="00143B78" w:rsidRPr="00143B78" w:rsidRDefault="00143B78" w:rsidP="00143B78">
      <w:pPr>
        <w:pStyle w:val="111"/>
        <w:shd w:val="clear" w:color="auto" w:fill="auto"/>
        <w:tabs>
          <w:tab w:val="center" w:pos="4323"/>
          <w:tab w:val="left" w:pos="5036"/>
        </w:tabs>
        <w:spacing w:before="0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2"/>
          <w:color w:val="000000"/>
          <w:sz w:val="28"/>
          <w:szCs w:val="28"/>
          <w:lang w:eastAsia="uk-UA"/>
        </w:rPr>
        <w:t>Шаблі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2"/>
          <w:color w:val="000000"/>
          <w:sz w:val="28"/>
          <w:szCs w:val="28"/>
          <w:lang w:eastAsia="uk-UA"/>
        </w:rPr>
        <w:t>ЛеКло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ab/>
        <w:t>0,75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ab/>
        <w:t>13% 2200,00</w:t>
      </w:r>
    </w:p>
    <w:p w14:paraId="2E32FF97" w14:textId="77777777" w:rsidR="00D608CC" w:rsidRDefault="00143B78" w:rsidP="00143B78">
      <w:pPr>
        <w:pStyle w:val="101"/>
        <w:shd w:val="clear" w:color="auto" w:fill="auto"/>
        <w:spacing w:before="0" w:after="0" w:line="276" w:lineRule="auto"/>
        <w:ind w:left="20" w:right="3140" w:firstLine="0"/>
        <w:jc w:val="left"/>
        <w:rPr>
          <w:rStyle w:val="100pt3"/>
          <w:color w:val="000000"/>
          <w:sz w:val="28"/>
          <w:szCs w:val="28"/>
          <w:lang w:val="uk-UA"/>
        </w:rPr>
      </w:pP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Chablis </w:t>
      </w:r>
      <w:r w:rsidRPr="00143B78">
        <w:rPr>
          <w:rStyle w:val="100pt3"/>
          <w:color w:val="000000"/>
          <w:sz w:val="28"/>
          <w:szCs w:val="28"/>
        </w:rPr>
        <w:t xml:space="preserve">Grand Cru Blanchot </w:t>
      </w:r>
    </w:p>
    <w:p w14:paraId="75840E42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314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2004 Pascal Bouchard</w:t>
      </w:r>
    </w:p>
    <w:p w14:paraId="6623E1FA" w14:textId="77777777" w:rsidR="00143B78" w:rsidRPr="00143B78" w:rsidRDefault="00143B78" w:rsidP="00143B78">
      <w:pPr>
        <w:pStyle w:val="111"/>
        <w:shd w:val="clear" w:color="auto" w:fill="auto"/>
        <w:tabs>
          <w:tab w:val="center" w:pos="4323"/>
          <w:tab w:val="left" w:pos="5036"/>
          <w:tab w:val="center" w:pos="6079"/>
        </w:tabs>
        <w:spacing w:before="0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2"/>
          <w:color w:val="000000"/>
          <w:sz w:val="28"/>
          <w:szCs w:val="28"/>
          <w:lang w:eastAsia="uk-UA"/>
        </w:rPr>
        <w:t>Шаблі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2"/>
          <w:color w:val="000000"/>
          <w:sz w:val="28"/>
          <w:szCs w:val="28"/>
          <w:lang w:eastAsia="uk-UA"/>
        </w:rPr>
        <w:t>Бланшо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2"/>
          <w:color w:val="000000"/>
          <w:sz w:val="28"/>
          <w:szCs w:val="28"/>
          <w:lang w:val="en-US"/>
        </w:rPr>
        <w:t>0,75</w:t>
      </w:r>
      <w:r w:rsidRPr="00143B78">
        <w:rPr>
          <w:rStyle w:val="110pt2"/>
          <w:color w:val="000000"/>
          <w:sz w:val="28"/>
          <w:szCs w:val="28"/>
          <w:lang w:val="en-US"/>
        </w:rPr>
        <w:tab/>
        <w:t>13%</w:t>
      </w:r>
      <w:r w:rsidRPr="00143B78">
        <w:rPr>
          <w:rStyle w:val="110pt2"/>
          <w:color w:val="000000"/>
          <w:sz w:val="28"/>
          <w:szCs w:val="28"/>
          <w:lang w:val="en-US"/>
        </w:rPr>
        <w:tab/>
        <w:t>1858,00</w:t>
      </w:r>
    </w:p>
    <w:p w14:paraId="09A11229" w14:textId="77777777" w:rsidR="00D608CC" w:rsidRDefault="00143B78" w:rsidP="00143B78">
      <w:pPr>
        <w:pStyle w:val="101"/>
        <w:shd w:val="clear" w:color="auto" w:fill="auto"/>
        <w:spacing w:before="0" w:after="0" w:line="276" w:lineRule="auto"/>
        <w:ind w:left="20" w:right="2800" w:firstLine="0"/>
        <w:jc w:val="left"/>
        <w:rPr>
          <w:rStyle w:val="100pt3"/>
          <w:color w:val="000000"/>
          <w:sz w:val="28"/>
          <w:szCs w:val="28"/>
          <w:lang w:val="uk-UA"/>
        </w:rPr>
      </w:pP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Chablis </w:t>
      </w:r>
      <w:r w:rsidRPr="00143B78">
        <w:rPr>
          <w:rStyle w:val="100pt3"/>
          <w:color w:val="000000"/>
          <w:sz w:val="28"/>
          <w:szCs w:val="28"/>
        </w:rPr>
        <w:t xml:space="preserve">Grand Cru Les Preuses </w:t>
      </w:r>
    </w:p>
    <w:p w14:paraId="03425650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80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 xml:space="preserve">2004 </w:t>
      </w: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Domaine </w:t>
      </w:r>
      <w:r w:rsidRPr="00143B78">
        <w:rPr>
          <w:rStyle w:val="100pt3"/>
          <w:color w:val="000000"/>
          <w:sz w:val="28"/>
          <w:szCs w:val="28"/>
        </w:rPr>
        <w:t>W. Fevre</w:t>
      </w:r>
    </w:p>
    <w:p w14:paraId="22F5DD02" w14:textId="77777777" w:rsidR="00143B78" w:rsidRPr="00143B78" w:rsidRDefault="00143B78" w:rsidP="00143B78">
      <w:pPr>
        <w:pStyle w:val="111"/>
        <w:shd w:val="clear" w:color="auto" w:fill="auto"/>
        <w:tabs>
          <w:tab w:val="center" w:pos="4323"/>
          <w:tab w:val="left" w:pos="5036"/>
          <w:tab w:val="center" w:pos="6079"/>
        </w:tabs>
        <w:spacing w:before="0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2"/>
          <w:color w:val="000000"/>
          <w:sz w:val="28"/>
          <w:szCs w:val="28"/>
          <w:lang w:eastAsia="uk-UA"/>
        </w:rPr>
        <w:t>Шаблі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2"/>
          <w:color w:val="000000"/>
          <w:sz w:val="28"/>
          <w:szCs w:val="28"/>
          <w:lang w:eastAsia="uk-UA"/>
        </w:rPr>
        <w:t>ЛеПрез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2"/>
          <w:color w:val="000000"/>
          <w:sz w:val="28"/>
          <w:szCs w:val="28"/>
          <w:lang w:val="en-US"/>
        </w:rPr>
        <w:t>0,75</w:t>
      </w:r>
      <w:r w:rsidRPr="00143B78">
        <w:rPr>
          <w:rStyle w:val="110pt2"/>
          <w:color w:val="000000"/>
          <w:sz w:val="28"/>
          <w:szCs w:val="28"/>
          <w:lang w:val="en-US"/>
        </w:rPr>
        <w:tab/>
        <w:t>13%</w:t>
      </w:r>
      <w:r w:rsidRPr="00143B78">
        <w:rPr>
          <w:rStyle w:val="110pt2"/>
          <w:color w:val="000000"/>
          <w:sz w:val="28"/>
          <w:szCs w:val="28"/>
          <w:lang w:val="en-US"/>
        </w:rPr>
        <w:tab/>
        <w:t>1279,00</w:t>
      </w:r>
    </w:p>
    <w:p w14:paraId="4D2C5412" w14:textId="77777777" w:rsidR="00D608CC" w:rsidRDefault="00143B78" w:rsidP="00143B78">
      <w:pPr>
        <w:pStyle w:val="101"/>
        <w:shd w:val="clear" w:color="auto" w:fill="auto"/>
        <w:spacing w:before="0" w:after="0" w:line="276" w:lineRule="auto"/>
        <w:ind w:left="20" w:right="3140" w:firstLine="0"/>
        <w:jc w:val="left"/>
        <w:rPr>
          <w:rStyle w:val="100pt3"/>
          <w:color w:val="000000"/>
          <w:sz w:val="28"/>
          <w:szCs w:val="28"/>
          <w:lang w:val="uk-UA" w:eastAsia="de-DE"/>
        </w:rPr>
      </w:pP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Chablis </w:t>
      </w:r>
      <w:r w:rsidRPr="00143B78">
        <w:rPr>
          <w:rStyle w:val="100pt3"/>
          <w:color w:val="000000"/>
          <w:sz w:val="28"/>
          <w:szCs w:val="28"/>
        </w:rPr>
        <w:t xml:space="preserve">ler Cru </w:t>
      </w: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Montmains </w:t>
      </w:r>
    </w:p>
    <w:p w14:paraId="38A205D0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314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2006 Domaine W.Fevre</w:t>
      </w:r>
    </w:p>
    <w:p w14:paraId="3AC5DD25" w14:textId="77777777" w:rsidR="00143B78" w:rsidRPr="00143B78" w:rsidRDefault="00143B78" w:rsidP="00143B78">
      <w:pPr>
        <w:pStyle w:val="111"/>
        <w:shd w:val="clear" w:color="auto" w:fill="auto"/>
        <w:tabs>
          <w:tab w:val="center" w:pos="4323"/>
          <w:tab w:val="left" w:pos="5036"/>
          <w:tab w:val="center" w:pos="6079"/>
        </w:tabs>
        <w:spacing w:before="0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2"/>
          <w:color w:val="000000"/>
          <w:sz w:val="28"/>
          <w:szCs w:val="28"/>
          <w:lang w:eastAsia="uk-UA"/>
        </w:rPr>
        <w:t>Шаблі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2"/>
          <w:color w:val="000000"/>
          <w:sz w:val="28"/>
          <w:szCs w:val="28"/>
          <w:lang w:eastAsia="uk-UA"/>
        </w:rPr>
        <w:t>Монтмейн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ab/>
        <w:t>0,75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ab/>
        <w:t>13%</w:t>
      </w:r>
      <w:r w:rsidRPr="00143B78">
        <w:rPr>
          <w:rStyle w:val="110pt2"/>
          <w:color w:val="000000"/>
          <w:sz w:val="28"/>
          <w:szCs w:val="28"/>
          <w:lang w:val="en-US" w:eastAsia="uk-UA"/>
        </w:rPr>
        <w:tab/>
        <w:t>1105,00</w:t>
      </w:r>
    </w:p>
    <w:p w14:paraId="53C1B373" w14:textId="77777777" w:rsidR="00D608CC" w:rsidRDefault="00143B78" w:rsidP="00143B78">
      <w:pPr>
        <w:pStyle w:val="101"/>
        <w:shd w:val="clear" w:color="auto" w:fill="auto"/>
        <w:spacing w:before="0" w:after="0" w:line="276" w:lineRule="auto"/>
        <w:ind w:left="20" w:right="3140" w:firstLine="0"/>
        <w:jc w:val="left"/>
        <w:rPr>
          <w:rStyle w:val="100pt3"/>
          <w:color w:val="000000"/>
          <w:sz w:val="28"/>
          <w:szCs w:val="28"/>
          <w:lang w:val="uk-UA" w:eastAsia="de-DE"/>
        </w:rPr>
      </w:pP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Chablis ler Cru Fourchme </w:t>
      </w:r>
    </w:p>
    <w:p w14:paraId="490E28E8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314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  <w:lang w:val="de-DE" w:eastAsia="de-DE"/>
        </w:rPr>
        <w:t>2006 Domaine de Colombier</w:t>
      </w:r>
    </w:p>
    <w:p w14:paraId="3F4415DC" w14:textId="77777777" w:rsidR="00143B78" w:rsidRPr="005F6BAE" w:rsidRDefault="00143B78" w:rsidP="00143B78">
      <w:pPr>
        <w:pStyle w:val="111"/>
        <w:shd w:val="clear" w:color="auto" w:fill="auto"/>
        <w:tabs>
          <w:tab w:val="center" w:pos="4323"/>
          <w:tab w:val="left" w:pos="5036"/>
          <w:tab w:val="center" w:pos="6079"/>
        </w:tabs>
        <w:spacing w:before="0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2"/>
          <w:color w:val="000000"/>
          <w:sz w:val="28"/>
          <w:szCs w:val="28"/>
          <w:lang w:eastAsia="uk-UA"/>
        </w:rPr>
        <w:t>Шаблі</w:t>
      </w:r>
      <w:r w:rsidRPr="005F6BAE">
        <w:rPr>
          <w:rStyle w:val="110pt2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2"/>
          <w:color w:val="000000"/>
          <w:sz w:val="28"/>
          <w:szCs w:val="28"/>
          <w:lang w:eastAsia="uk-UA"/>
        </w:rPr>
        <w:t>Фуршом</w:t>
      </w:r>
      <w:r w:rsidRPr="005F6BAE">
        <w:rPr>
          <w:rStyle w:val="110pt2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2"/>
          <w:color w:val="000000"/>
          <w:sz w:val="28"/>
          <w:szCs w:val="28"/>
          <w:lang w:val="de-DE" w:eastAsia="de-DE"/>
        </w:rPr>
        <w:t>0,375</w:t>
      </w:r>
      <w:r w:rsidRPr="00143B78">
        <w:rPr>
          <w:rStyle w:val="110pt2"/>
          <w:color w:val="000000"/>
          <w:sz w:val="28"/>
          <w:szCs w:val="28"/>
          <w:lang w:val="de-DE" w:eastAsia="de-DE"/>
        </w:rPr>
        <w:tab/>
        <w:t>13 %</w:t>
      </w:r>
      <w:r w:rsidRPr="00143B78">
        <w:rPr>
          <w:rStyle w:val="110pt2"/>
          <w:color w:val="000000"/>
          <w:sz w:val="28"/>
          <w:szCs w:val="28"/>
          <w:lang w:val="de-DE" w:eastAsia="de-DE"/>
        </w:rPr>
        <w:tab/>
        <w:t>533,00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91"/>
        <w:gridCol w:w="811"/>
        <w:gridCol w:w="1748"/>
      </w:tblGrid>
      <w:tr w:rsidR="00143B78" w:rsidRPr="00143B78" w14:paraId="4F5757EF" w14:textId="77777777" w:rsidTr="00D608CC">
        <w:trPr>
          <w:trHeight w:hRule="exact" w:val="382"/>
        </w:trPr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078100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30"/>
                <w:sz w:val="28"/>
                <w:szCs w:val="28"/>
                <w:lang w:val="de-DE" w:eastAsia="de-DE"/>
              </w:rPr>
              <w:t xml:space="preserve">Chablis </w:t>
            </w:r>
            <w:r w:rsidRPr="00143B78">
              <w:rPr>
                <w:rStyle w:val="1130"/>
                <w:sz w:val="28"/>
                <w:szCs w:val="28"/>
                <w:lang w:eastAsia="uk-UA"/>
              </w:rPr>
              <w:t xml:space="preserve">2007 </w:t>
            </w:r>
            <w:r w:rsidRPr="00143B78">
              <w:rPr>
                <w:rStyle w:val="1130"/>
                <w:sz w:val="28"/>
                <w:szCs w:val="28"/>
              </w:rPr>
              <w:t>Bouchard Pere &amp;Fils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EC9BF0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273634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3B78" w:rsidRPr="00143B78" w14:paraId="13191BCB" w14:textId="77777777" w:rsidTr="00D608CC">
        <w:trPr>
          <w:trHeight w:hRule="exact" w:val="720"/>
        </w:trPr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D54D01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Шаблі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F80FC1" w14:textId="77777777" w:rsidR="00143B78" w:rsidRPr="00143B78" w:rsidRDefault="00143B78" w:rsidP="00D608CC">
            <w:pPr>
              <w:pStyle w:val="111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0,75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814AA2" w14:textId="77777777" w:rsidR="00143B78" w:rsidRPr="00143B78" w:rsidRDefault="00143B78" w:rsidP="00D608CC">
            <w:pPr>
              <w:pStyle w:val="111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12</w:t>
            </w:r>
            <w:r w:rsidR="00D608CC">
              <w:rPr>
                <w:rStyle w:val="110pt2"/>
                <w:color w:val="000000"/>
                <w:sz w:val="28"/>
                <w:szCs w:val="28"/>
                <w:lang w:eastAsia="uk-UA"/>
              </w:rPr>
              <w:t>,5%</w:t>
            </w:r>
            <w:r w:rsidR="00D608CC">
              <w:rPr>
                <w:rStyle w:val="110pt2"/>
                <w:color w:val="000000"/>
                <w:sz w:val="28"/>
                <w:szCs w:val="28"/>
                <w:lang w:val="uk-UA" w:eastAsia="uk-UA"/>
              </w:rPr>
              <w:t xml:space="preserve">  </w:t>
            </w: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667,00</w:t>
            </w:r>
          </w:p>
        </w:tc>
      </w:tr>
      <w:tr w:rsidR="00143B78" w:rsidRPr="00143B78" w14:paraId="41872D39" w14:textId="77777777" w:rsidTr="00D608CC">
        <w:trPr>
          <w:trHeight w:hRule="exact" w:val="408"/>
        </w:trPr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4C06CC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30"/>
                <w:sz w:val="28"/>
                <w:szCs w:val="28"/>
                <w:lang w:val="de-DE" w:eastAsia="de-DE"/>
              </w:rPr>
              <w:t xml:space="preserve">Chablis 2007 </w:t>
            </w:r>
            <w:r w:rsidRPr="00143B78">
              <w:rPr>
                <w:rStyle w:val="1130"/>
                <w:sz w:val="28"/>
                <w:szCs w:val="28"/>
              </w:rPr>
              <w:t xml:space="preserve">Bouchard </w:t>
            </w:r>
            <w:r w:rsidRPr="00143B78">
              <w:rPr>
                <w:rStyle w:val="1130"/>
                <w:sz w:val="28"/>
                <w:szCs w:val="28"/>
                <w:lang w:val="de-DE" w:eastAsia="de-DE"/>
              </w:rPr>
              <w:t>Pere &amp;Fils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ADA7F7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11158C3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3B78" w:rsidRPr="00143B78" w14:paraId="61499DAD" w14:textId="77777777" w:rsidTr="00D608CC">
        <w:trPr>
          <w:trHeight w:hRule="exact" w:val="641"/>
        </w:trPr>
        <w:tc>
          <w:tcPr>
            <w:tcW w:w="4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DEAB43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Шаблі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5D1516" w14:textId="77777777" w:rsidR="00143B78" w:rsidRPr="00143B78" w:rsidRDefault="00143B78" w:rsidP="00D608CC">
            <w:pPr>
              <w:pStyle w:val="111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0,375</w:t>
            </w:r>
          </w:p>
        </w:tc>
        <w:tc>
          <w:tcPr>
            <w:tcW w:w="17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FECEA1" w14:textId="77777777" w:rsidR="00143B78" w:rsidRPr="00143B78" w:rsidRDefault="00143B78" w:rsidP="00D608CC">
            <w:pPr>
              <w:pStyle w:val="111"/>
              <w:shd w:val="clear" w:color="auto" w:fill="auto"/>
              <w:spacing w:before="0" w:line="276" w:lineRule="auto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 xml:space="preserve">12,5% </w:t>
            </w:r>
            <w:r w:rsidR="00D608CC">
              <w:rPr>
                <w:rStyle w:val="110pt2"/>
                <w:color w:val="000000"/>
                <w:sz w:val="28"/>
                <w:szCs w:val="28"/>
                <w:lang w:val="uk-UA" w:eastAsia="uk-UA"/>
              </w:rPr>
              <w:t xml:space="preserve"> </w:t>
            </w: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378,00</w:t>
            </w:r>
          </w:p>
        </w:tc>
      </w:tr>
    </w:tbl>
    <w:p w14:paraId="6032CF9C" w14:textId="77777777" w:rsidR="00143B78" w:rsidRPr="00D608CC" w:rsidRDefault="00143B78" w:rsidP="00143B78">
      <w:pPr>
        <w:pStyle w:val="311"/>
        <w:shd w:val="clear" w:color="auto" w:fill="auto"/>
        <w:spacing w:line="276" w:lineRule="auto"/>
        <w:rPr>
          <w:sz w:val="28"/>
          <w:szCs w:val="28"/>
          <w:lang w:val="uk-UA"/>
        </w:rPr>
      </w:pPr>
    </w:p>
    <w:p w14:paraId="185384BE" w14:textId="77777777" w:rsidR="00143B78" w:rsidRPr="00143B78" w:rsidRDefault="00143B78" w:rsidP="00143B78">
      <w:pPr>
        <w:pStyle w:val="311"/>
        <w:shd w:val="clear" w:color="auto" w:fill="auto"/>
        <w:spacing w:line="276" w:lineRule="auto"/>
        <w:ind w:right="2880"/>
        <w:jc w:val="left"/>
        <w:rPr>
          <w:sz w:val="28"/>
          <w:szCs w:val="28"/>
        </w:rPr>
      </w:pPr>
      <w:r w:rsidRPr="00143B78">
        <w:rPr>
          <w:rStyle w:val="33"/>
          <w:sz w:val="28"/>
          <w:szCs w:val="28"/>
        </w:rPr>
        <w:t xml:space="preserve">Muscat </w:t>
      </w:r>
      <w:r w:rsidRPr="00143B78">
        <w:rPr>
          <w:rStyle w:val="33"/>
          <w:sz w:val="28"/>
          <w:szCs w:val="28"/>
          <w:lang w:val="de-DE" w:eastAsia="de-DE"/>
        </w:rPr>
        <w:t xml:space="preserve">de </w:t>
      </w:r>
      <w:r w:rsidRPr="00143B78">
        <w:rPr>
          <w:rStyle w:val="33"/>
          <w:sz w:val="28"/>
          <w:szCs w:val="28"/>
        </w:rPr>
        <w:t xml:space="preserve">Beaumes </w:t>
      </w:r>
      <w:r w:rsidRPr="00143B78">
        <w:rPr>
          <w:rStyle w:val="33"/>
          <w:sz w:val="28"/>
          <w:szCs w:val="28"/>
          <w:lang w:val="de-DE" w:eastAsia="de-DE"/>
        </w:rPr>
        <w:t xml:space="preserve">de </w:t>
      </w:r>
      <w:r w:rsidRPr="00143B78">
        <w:rPr>
          <w:rStyle w:val="33"/>
          <w:sz w:val="28"/>
          <w:szCs w:val="28"/>
        </w:rPr>
        <w:t>Venise 2005 Chpoutier</w:t>
      </w:r>
    </w:p>
    <w:p w14:paraId="5718242B" w14:textId="77777777" w:rsidR="00143B78" w:rsidRPr="005F6BAE" w:rsidRDefault="00143B78" w:rsidP="00143B78">
      <w:pPr>
        <w:pStyle w:val="180"/>
        <w:shd w:val="clear" w:color="auto" w:fill="auto"/>
        <w:tabs>
          <w:tab w:val="right" w:pos="5521"/>
          <w:tab w:val="right" w:pos="6420"/>
        </w:tabs>
        <w:spacing w:before="0" w:line="276" w:lineRule="auto"/>
        <w:rPr>
          <w:rStyle w:val="42"/>
          <w:sz w:val="28"/>
          <w:szCs w:val="28"/>
          <w:lang w:val="en-US" w:eastAsia="uk-UA"/>
        </w:rPr>
      </w:pPr>
      <w:r w:rsidRPr="00143B78">
        <w:rPr>
          <w:rStyle w:val="42"/>
          <w:sz w:val="28"/>
          <w:szCs w:val="28"/>
          <w:lang w:eastAsia="uk-UA"/>
        </w:rPr>
        <w:t>Мускат</w:t>
      </w:r>
      <w:r w:rsidRPr="005F6BAE">
        <w:rPr>
          <w:rStyle w:val="42"/>
          <w:sz w:val="28"/>
          <w:szCs w:val="28"/>
          <w:lang w:val="en-US" w:eastAsia="uk-UA"/>
        </w:rPr>
        <w:t xml:space="preserve"> </w:t>
      </w:r>
      <w:r w:rsidRPr="00143B78">
        <w:rPr>
          <w:rStyle w:val="42"/>
          <w:sz w:val="28"/>
          <w:szCs w:val="28"/>
          <w:lang w:eastAsia="uk-UA"/>
        </w:rPr>
        <w:t>Бом</w:t>
      </w:r>
      <w:r w:rsidRPr="005F6BAE">
        <w:rPr>
          <w:rStyle w:val="42"/>
          <w:sz w:val="28"/>
          <w:szCs w:val="28"/>
          <w:lang w:val="en-US" w:eastAsia="uk-UA"/>
        </w:rPr>
        <w:t xml:space="preserve"> </w:t>
      </w:r>
      <w:r w:rsidRPr="00143B78">
        <w:rPr>
          <w:rStyle w:val="42"/>
          <w:sz w:val="28"/>
          <w:szCs w:val="28"/>
          <w:lang w:eastAsia="uk-UA"/>
        </w:rPr>
        <w:t>де</w:t>
      </w:r>
      <w:r w:rsidRPr="005F6BAE">
        <w:rPr>
          <w:rStyle w:val="42"/>
          <w:sz w:val="28"/>
          <w:szCs w:val="28"/>
          <w:lang w:val="en-US" w:eastAsia="uk-UA"/>
        </w:rPr>
        <w:t xml:space="preserve"> </w:t>
      </w:r>
      <w:r w:rsidRPr="00143B78">
        <w:rPr>
          <w:rStyle w:val="42"/>
          <w:sz w:val="28"/>
          <w:szCs w:val="28"/>
          <w:lang w:eastAsia="uk-UA"/>
        </w:rPr>
        <w:t>Веніз</w:t>
      </w:r>
      <w:r w:rsidRPr="005F6BAE">
        <w:rPr>
          <w:rStyle w:val="42"/>
          <w:sz w:val="28"/>
          <w:szCs w:val="28"/>
          <w:lang w:val="en-US" w:eastAsia="uk-UA"/>
        </w:rPr>
        <w:t xml:space="preserve">                                        0,37</w:t>
      </w:r>
      <w:r w:rsidRPr="005F6BAE">
        <w:rPr>
          <w:rStyle w:val="42"/>
          <w:sz w:val="28"/>
          <w:szCs w:val="28"/>
          <w:lang w:val="en-US" w:eastAsia="uk-UA"/>
        </w:rPr>
        <w:tab/>
        <w:t xml:space="preserve">        14,5%</w:t>
      </w:r>
      <w:r w:rsidRPr="005F6BAE">
        <w:rPr>
          <w:rStyle w:val="42"/>
          <w:sz w:val="28"/>
          <w:szCs w:val="28"/>
          <w:lang w:val="en-US" w:eastAsia="uk-UA"/>
        </w:rPr>
        <w:tab/>
        <w:t xml:space="preserve">  747,00</w:t>
      </w:r>
    </w:p>
    <w:p w14:paraId="543079D5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firstLine="0"/>
        <w:rPr>
          <w:sz w:val="28"/>
          <w:szCs w:val="28"/>
          <w:lang w:val="uk-UA"/>
        </w:rPr>
      </w:pPr>
      <w:r w:rsidRPr="00143B78">
        <w:rPr>
          <w:rStyle w:val="100pt5"/>
          <w:color w:val="000000"/>
          <w:sz w:val="28"/>
          <w:szCs w:val="28"/>
        </w:rPr>
        <w:t>Grand</w:t>
      </w:r>
      <w:r w:rsidRPr="00143B78">
        <w:rPr>
          <w:rStyle w:val="100pt5"/>
          <w:color w:val="000000"/>
          <w:sz w:val="28"/>
          <w:szCs w:val="28"/>
          <w:lang w:val="uk-UA"/>
        </w:rPr>
        <w:t xml:space="preserve"> </w:t>
      </w:r>
      <w:r w:rsidRPr="00143B78">
        <w:rPr>
          <w:rStyle w:val="100pt5"/>
          <w:color w:val="000000"/>
          <w:sz w:val="28"/>
          <w:szCs w:val="28"/>
        </w:rPr>
        <w:t>Gru</w:t>
      </w:r>
      <w:r w:rsidRPr="00143B78">
        <w:rPr>
          <w:rStyle w:val="100pt5"/>
          <w:color w:val="000000"/>
          <w:sz w:val="28"/>
          <w:szCs w:val="28"/>
          <w:lang w:val="uk-UA"/>
        </w:rPr>
        <w:t xml:space="preserve"> /</w:t>
      </w:r>
      <w:r w:rsidRPr="00143B78">
        <w:rPr>
          <w:rStyle w:val="100pt5"/>
          <w:color w:val="000000"/>
          <w:sz w:val="28"/>
          <w:szCs w:val="28"/>
        </w:rPr>
        <w:t>Chenin</w:t>
      </w:r>
    </w:p>
    <w:p w14:paraId="62BED604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20" w:firstLine="0"/>
        <w:jc w:val="center"/>
        <w:rPr>
          <w:sz w:val="28"/>
          <w:szCs w:val="28"/>
        </w:rPr>
      </w:pPr>
      <w:r w:rsidRPr="00143B78">
        <w:rPr>
          <w:rStyle w:val="100pt5"/>
          <w:color w:val="000000"/>
          <w:sz w:val="28"/>
          <w:szCs w:val="28"/>
          <w:lang w:val="uk-UA" w:eastAsia="uk-UA"/>
        </w:rPr>
        <w:t xml:space="preserve">Нова Зеландія / </w:t>
      </w:r>
      <w:r w:rsidRPr="00143B78">
        <w:rPr>
          <w:rStyle w:val="100pt5"/>
          <w:color w:val="000000"/>
          <w:sz w:val="28"/>
          <w:szCs w:val="28"/>
        </w:rPr>
        <w:t>New Zealand</w:t>
      </w:r>
    </w:p>
    <w:p w14:paraId="4E253809" w14:textId="77777777" w:rsidR="00D608CC" w:rsidRDefault="00143B78" w:rsidP="00143B78">
      <w:pPr>
        <w:pStyle w:val="101"/>
        <w:shd w:val="clear" w:color="auto" w:fill="auto"/>
        <w:spacing w:before="0" w:after="0" w:line="276" w:lineRule="auto"/>
        <w:ind w:right="3240" w:firstLine="0"/>
        <w:jc w:val="left"/>
        <w:rPr>
          <w:rStyle w:val="100pt5"/>
          <w:color w:val="000000"/>
          <w:sz w:val="28"/>
          <w:szCs w:val="28"/>
          <w:lang w:val="uk-UA"/>
        </w:rPr>
      </w:pPr>
      <w:r w:rsidRPr="00143B78">
        <w:rPr>
          <w:rStyle w:val="100pt5"/>
          <w:color w:val="000000"/>
          <w:sz w:val="28"/>
          <w:szCs w:val="28"/>
        </w:rPr>
        <w:t>Chardonnay Private Bin East C</w:t>
      </w:r>
    </w:p>
    <w:p w14:paraId="04E39048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right="3240" w:firstLine="0"/>
        <w:jc w:val="left"/>
        <w:rPr>
          <w:sz w:val="28"/>
          <w:szCs w:val="28"/>
        </w:rPr>
      </w:pPr>
      <w:r w:rsidRPr="00143B78">
        <w:rPr>
          <w:rStyle w:val="100pt5"/>
          <w:color w:val="000000"/>
          <w:sz w:val="28"/>
          <w:szCs w:val="28"/>
        </w:rPr>
        <w:t>oast 2007 Villa Maria</w:t>
      </w:r>
    </w:p>
    <w:p w14:paraId="2922D9EC" w14:textId="77777777" w:rsidR="00143B78" w:rsidRPr="00143B78" w:rsidRDefault="00143B78" w:rsidP="00143B78">
      <w:pPr>
        <w:pStyle w:val="111"/>
        <w:shd w:val="clear" w:color="auto" w:fill="auto"/>
        <w:tabs>
          <w:tab w:val="center" w:pos="4315"/>
          <w:tab w:val="left" w:pos="4938"/>
        </w:tabs>
        <w:spacing w:before="0" w:after="60" w:line="276" w:lineRule="auto"/>
        <w:rPr>
          <w:sz w:val="28"/>
          <w:szCs w:val="28"/>
          <w:lang w:val="en-US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Шардоне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eastAsia="uk-UA"/>
        </w:rPr>
        <w:t>Преват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eastAsia="uk-UA"/>
        </w:rPr>
        <w:t>Бін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en-US"/>
        </w:rPr>
        <w:t>0,75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13% 506,00</w:t>
      </w:r>
    </w:p>
    <w:p w14:paraId="390EFC51" w14:textId="77777777" w:rsidR="00D608CC" w:rsidRDefault="00143B78" w:rsidP="00143B78">
      <w:pPr>
        <w:pStyle w:val="101"/>
        <w:shd w:val="clear" w:color="auto" w:fill="auto"/>
        <w:spacing w:before="0" w:after="0" w:line="276" w:lineRule="auto"/>
        <w:ind w:right="3240" w:firstLine="0"/>
        <w:jc w:val="left"/>
        <w:rPr>
          <w:rStyle w:val="100pt5"/>
          <w:color w:val="000000"/>
          <w:sz w:val="28"/>
          <w:szCs w:val="28"/>
          <w:lang w:val="uk-UA"/>
        </w:rPr>
      </w:pPr>
      <w:r w:rsidRPr="00143B78">
        <w:rPr>
          <w:rStyle w:val="100pt5"/>
          <w:color w:val="000000"/>
          <w:sz w:val="28"/>
          <w:szCs w:val="28"/>
        </w:rPr>
        <w:t xml:space="preserve">Sau.Blan Reserve Wairau </w:t>
      </w:r>
    </w:p>
    <w:p w14:paraId="0EF27124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right="3240" w:firstLine="0"/>
        <w:jc w:val="left"/>
        <w:rPr>
          <w:sz w:val="28"/>
          <w:szCs w:val="28"/>
        </w:rPr>
      </w:pPr>
      <w:r w:rsidRPr="00143B78">
        <w:rPr>
          <w:rStyle w:val="100pt5"/>
          <w:color w:val="000000"/>
          <w:sz w:val="28"/>
          <w:szCs w:val="28"/>
        </w:rPr>
        <w:t>Valley Marlborough CO 2008 Villa Maria</w:t>
      </w:r>
    </w:p>
    <w:p w14:paraId="05EB3106" w14:textId="77777777" w:rsidR="00143B78" w:rsidRPr="005F6BAE" w:rsidRDefault="00143B78" w:rsidP="00143B78">
      <w:pPr>
        <w:pStyle w:val="111"/>
        <w:shd w:val="clear" w:color="auto" w:fill="auto"/>
        <w:tabs>
          <w:tab w:val="center" w:pos="4315"/>
          <w:tab w:val="left" w:pos="4938"/>
          <w:tab w:val="right" w:pos="6350"/>
        </w:tabs>
        <w:spacing w:before="0" w:line="276" w:lineRule="auto"/>
        <w:rPr>
          <w:sz w:val="28"/>
          <w:szCs w:val="28"/>
          <w:lang w:val="en-US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lastRenderedPageBreak/>
        <w:t>Савіньон</w:t>
      </w:r>
      <w:r w:rsidRPr="005F6BAE">
        <w:rPr>
          <w:rStyle w:val="110pt1"/>
          <w:color w:val="000000"/>
          <w:sz w:val="28"/>
          <w:szCs w:val="28"/>
          <w:lang w:val="en-US" w:eastAsia="uk-UA"/>
        </w:rPr>
        <w:t>-</w:t>
      </w:r>
      <w:r w:rsidRPr="00143B78">
        <w:rPr>
          <w:rStyle w:val="110pt1"/>
          <w:color w:val="000000"/>
          <w:sz w:val="28"/>
          <w:szCs w:val="28"/>
          <w:lang w:eastAsia="uk-UA"/>
        </w:rPr>
        <w:t>Блан</w:t>
      </w:r>
      <w:r w:rsidRPr="005F6BAE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eastAsia="uk-UA"/>
        </w:rPr>
        <w:t>Резерв</w:t>
      </w:r>
      <w:r w:rsidRPr="005F6BAE">
        <w:rPr>
          <w:rStyle w:val="110pt1"/>
          <w:color w:val="000000"/>
          <w:sz w:val="28"/>
          <w:szCs w:val="28"/>
          <w:lang w:val="en-US" w:eastAsia="uk-UA"/>
        </w:rPr>
        <w:tab/>
      </w:r>
      <w:r w:rsidRPr="005F6BAE">
        <w:rPr>
          <w:rStyle w:val="110pt1"/>
          <w:color w:val="000000"/>
          <w:sz w:val="28"/>
          <w:szCs w:val="28"/>
          <w:lang w:val="en-US"/>
        </w:rPr>
        <w:t>0,75</w:t>
      </w:r>
      <w:r w:rsidRPr="005F6BAE">
        <w:rPr>
          <w:rStyle w:val="110pt1"/>
          <w:color w:val="000000"/>
          <w:sz w:val="28"/>
          <w:szCs w:val="28"/>
          <w:lang w:val="en-US"/>
        </w:rPr>
        <w:tab/>
        <w:t xml:space="preserve">14 </w:t>
      </w:r>
      <w:r w:rsidRPr="005F6BAE">
        <w:rPr>
          <w:rStyle w:val="1110"/>
          <w:color w:val="000000"/>
          <w:sz w:val="28"/>
          <w:szCs w:val="28"/>
          <w:lang w:val="en-US"/>
        </w:rPr>
        <w:t>%</w:t>
      </w:r>
      <w:r w:rsidRPr="005F6BAE">
        <w:rPr>
          <w:rStyle w:val="110pt1"/>
          <w:color w:val="000000"/>
          <w:sz w:val="28"/>
          <w:szCs w:val="28"/>
          <w:lang w:val="en-US"/>
        </w:rPr>
        <w:tab/>
        <w:t>662,00</w:t>
      </w:r>
    </w:p>
    <w:p w14:paraId="2AC45679" w14:textId="77777777" w:rsidR="00143B78" w:rsidRPr="005F6BAE" w:rsidRDefault="00143B78" w:rsidP="00143B78">
      <w:pPr>
        <w:pStyle w:val="101"/>
        <w:shd w:val="clear" w:color="auto" w:fill="auto"/>
        <w:spacing w:before="0" w:after="18" w:line="276" w:lineRule="auto"/>
        <w:ind w:left="220" w:firstLine="0"/>
        <w:jc w:val="center"/>
        <w:rPr>
          <w:sz w:val="28"/>
          <w:szCs w:val="28"/>
        </w:rPr>
      </w:pPr>
      <w:r w:rsidRPr="00143B78">
        <w:rPr>
          <w:rStyle w:val="100pt5"/>
          <w:color w:val="000000"/>
          <w:sz w:val="28"/>
          <w:szCs w:val="28"/>
          <w:lang w:val="uk-UA" w:eastAsia="uk-UA"/>
        </w:rPr>
        <w:t xml:space="preserve">Г рузія / </w:t>
      </w:r>
      <w:r w:rsidRPr="00143B78">
        <w:rPr>
          <w:rStyle w:val="100pt5"/>
          <w:color w:val="000000"/>
          <w:sz w:val="28"/>
          <w:szCs w:val="28"/>
        </w:rPr>
        <w:t>Georgia</w:t>
      </w:r>
    </w:p>
    <w:p w14:paraId="493628A3" w14:textId="77777777" w:rsidR="00143B78" w:rsidRPr="005F6BAE" w:rsidRDefault="00143B78" w:rsidP="00143B78">
      <w:pPr>
        <w:pStyle w:val="101"/>
        <w:shd w:val="clear" w:color="auto" w:fill="auto"/>
        <w:spacing w:before="0" w:after="32" w:line="276" w:lineRule="auto"/>
        <w:ind w:firstLine="0"/>
        <w:rPr>
          <w:sz w:val="28"/>
          <w:szCs w:val="28"/>
        </w:rPr>
      </w:pPr>
      <w:r w:rsidRPr="00143B78">
        <w:rPr>
          <w:rStyle w:val="100pt5"/>
          <w:color w:val="000000"/>
          <w:sz w:val="28"/>
          <w:szCs w:val="28"/>
        </w:rPr>
        <w:t>Tsinandali</w:t>
      </w:r>
      <w:r w:rsidRPr="005F6BAE">
        <w:rPr>
          <w:rStyle w:val="100pt5"/>
          <w:color w:val="000000"/>
          <w:sz w:val="28"/>
          <w:szCs w:val="28"/>
        </w:rPr>
        <w:t xml:space="preserve"> 2005</w:t>
      </w:r>
    </w:p>
    <w:p w14:paraId="3DC1D666" w14:textId="77777777" w:rsidR="00143B78" w:rsidRPr="005F6BAE" w:rsidRDefault="00143B78" w:rsidP="00143B78">
      <w:pPr>
        <w:pStyle w:val="111"/>
        <w:shd w:val="clear" w:color="auto" w:fill="auto"/>
        <w:tabs>
          <w:tab w:val="right" w:pos="4481"/>
          <w:tab w:val="right" w:pos="5287"/>
          <w:tab w:val="right" w:pos="5551"/>
          <w:tab w:val="right" w:pos="6350"/>
        </w:tabs>
        <w:spacing w:before="0" w:line="276" w:lineRule="auto"/>
        <w:rPr>
          <w:sz w:val="28"/>
          <w:szCs w:val="28"/>
          <w:lang w:val="en-US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Цинандалі</w:t>
      </w:r>
      <w:r w:rsidRPr="005F6BAE">
        <w:rPr>
          <w:rStyle w:val="110pt1"/>
          <w:color w:val="000000"/>
          <w:sz w:val="28"/>
          <w:szCs w:val="28"/>
          <w:lang w:val="en-US" w:eastAsia="uk-UA"/>
        </w:rPr>
        <w:tab/>
      </w:r>
      <w:r w:rsidRPr="005F6BAE">
        <w:rPr>
          <w:rStyle w:val="110pt1"/>
          <w:color w:val="000000"/>
          <w:sz w:val="28"/>
          <w:szCs w:val="28"/>
          <w:lang w:val="en-US"/>
        </w:rPr>
        <w:t>0,75</w:t>
      </w:r>
      <w:r w:rsidRPr="005F6BAE">
        <w:rPr>
          <w:rStyle w:val="110pt1"/>
          <w:color w:val="000000"/>
          <w:sz w:val="28"/>
          <w:szCs w:val="28"/>
          <w:lang w:val="en-US"/>
        </w:rPr>
        <w:tab/>
        <w:t>13</w:t>
      </w:r>
      <w:r w:rsidRPr="005F6BAE">
        <w:rPr>
          <w:rStyle w:val="110pt1"/>
          <w:color w:val="000000"/>
          <w:sz w:val="28"/>
          <w:szCs w:val="28"/>
          <w:lang w:val="en-US"/>
        </w:rPr>
        <w:tab/>
        <w:t>%</w:t>
      </w:r>
      <w:r w:rsidRPr="005F6BAE">
        <w:rPr>
          <w:rStyle w:val="110pt1"/>
          <w:color w:val="000000"/>
          <w:sz w:val="28"/>
          <w:szCs w:val="28"/>
          <w:lang w:val="en-US"/>
        </w:rPr>
        <w:tab/>
        <w:t>288,00</w:t>
      </w:r>
    </w:p>
    <w:p w14:paraId="504AD115" w14:textId="77777777" w:rsidR="00143B78" w:rsidRPr="005F6BAE" w:rsidRDefault="00143B78" w:rsidP="00143B78">
      <w:pPr>
        <w:pStyle w:val="170"/>
        <w:shd w:val="clear" w:color="auto" w:fill="auto"/>
        <w:spacing w:before="0" w:after="18" w:line="276" w:lineRule="auto"/>
        <w:ind w:left="220"/>
        <w:rPr>
          <w:sz w:val="28"/>
          <w:szCs w:val="28"/>
          <w:lang w:val="en-US"/>
        </w:rPr>
      </w:pPr>
      <w:r w:rsidRPr="00143B78">
        <w:rPr>
          <w:rStyle w:val="170pt"/>
          <w:b/>
          <w:bCs/>
          <w:i/>
          <w:iCs/>
          <w:color w:val="000000"/>
          <w:sz w:val="28"/>
          <w:szCs w:val="28"/>
          <w:lang w:eastAsia="uk-UA"/>
        </w:rPr>
        <w:t>Рожеві</w:t>
      </w:r>
      <w:r w:rsidRPr="005F6BAE">
        <w:rPr>
          <w:rStyle w:val="170pt"/>
          <w:b/>
          <w:bCs/>
          <w:i/>
          <w:iCs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70pt"/>
          <w:b/>
          <w:bCs/>
          <w:i/>
          <w:iCs/>
          <w:color w:val="000000"/>
          <w:sz w:val="28"/>
          <w:szCs w:val="28"/>
          <w:lang w:eastAsia="uk-UA"/>
        </w:rPr>
        <w:t>вина</w:t>
      </w:r>
    </w:p>
    <w:p w14:paraId="6143FE26" w14:textId="77777777" w:rsidR="00143B78" w:rsidRPr="005F6BAE" w:rsidRDefault="00143B78" w:rsidP="00143B78">
      <w:pPr>
        <w:pStyle w:val="101"/>
        <w:shd w:val="clear" w:color="auto" w:fill="auto"/>
        <w:spacing w:before="0" w:after="0" w:line="276" w:lineRule="auto"/>
        <w:ind w:firstLine="0"/>
        <w:rPr>
          <w:sz w:val="28"/>
          <w:szCs w:val="28"/>
        </w:rPr>
      </w:pPr>
      <w:r w:rsidRPr="00143B78">
        <w:rPr>
          <w:rStyle w:val="100pt5"/>
          <w:color w:val="000000"/>
          <w:sz w:val="28"/>
          <w:szCs w:val="28"/>
        </w:rPr>
        <w:t>Tavel</w:t>
      </w:r>
      <w:r w:rsidRPr="005F6BAE">
        <w:rPr>
          <w:rStyle w:val="100pt5"/>
          <w:color w:val="000000"/>
          <w:sz w:val="28"/>
          <w:szCs w:val="28"/>
        </w:rPr>
        <w:t xml:space="preserve"> </w:t>
      </w:r>
      <w:r w:rsidRPr="00143B78">
        <w:rPr>
          <w:rStyle w:val="100pt5"/>
          <w:color w:val="000000"/>
          <w:sz w:val="28"/>
          <w:szCs w:val="28"/>
          <w:lang w:val="uk-UA" w:eastAsia="uk-UA"/>
        </w:rPr>
        <w:t xml:space="preserve">2005 </w:t>
      </w:r>
      <w:r w:rsidRPr="00143B78">
        <w:rPr>
          <w:rStyle w:val="100pt5"/>
          <w:color w:val="000000"/>
          <w:sz w:val="28"/>
          <w:szCs w:val="28"/>
          <w:lang w:val="de-DE" w:eastAsia="de-DE"/>
        </w:rPr>
        <w:t>J.Vidal-Fleuri</w:t>
      </w:r>
    </w:p>
    <w:p w14:paraId="0879EAC0" w14:textId="77777777" w:rsidR="00143B78" w:rsidRPr="005F6BAE" w:rsidRDefault="00143B78" w:rsidP="00143B78">
      <w:pPr>
        <w:pStyle w:val="111"/>
        <w:shd w:val="clear" w:color="auto" w:fill="auto"/>
        <w:tabs>
          <w:tab w:val="center" w:pos="4315"/>
          <w:tab w:val="right" w:pos="6350"/>
        </w:tabs>
        <w:spacing w:before="0" w:line="276" w:lineRule="auto"/>
        <w:rPr>
          <w:sz w:val="28"/>
          <w:szCs w:val="28"/>
          <w:lang w:val="en-US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Тавель</w:t>
      </w:r>
      <w:r w:rsidRPr="005F6BAE">
        <w:rPr>
          <w:rStyle w:val="110pt1"/>
          <w:color w:val="000000"/>
          <w:sz w:val="28"/>
          <w:szCs w:val="28"/>
          <w:lang w:val="en-US" w:eastAsia="uk-UA"/>
        </w:rPr>
        <w:tab/>
        <w:t>0,375</w:t>
      </w:r>
      <w:r w:rsidRPr="005F6BAE">
        <w:rPr>
          <w:rStyle w:val="110pt1"/>
          <w:color w:val="000000"/>
          <w:sz w:val="28"/>
          <w:szCs w:val="28"/>
          <w:lang w:val="en-US" w:eastAsia="uk-UA"/>
        </w:rPr>
        <w:tab/>
        <w:t>13,5% 398,00</w:t>
      </w:r>
    </w:p>
    <w:p w14:paraId="482F6D4A" w14:textId="77777777" w:rsidR="00143B78" w:rsidRPr="005F6BAE" w:rsidRDefault="00143B78" w:rsidP="00143B78">
      <w:pPr>
        <w:pStyle w:val="101"/>
        <w:shd w:val="clear" w:color="auto" w:fill="auto"/>
        <w:spacing w:before="0" w:after="0" w:line="276" w:lineRule="auto"/>
        <w:ind w:firstLine="0"/>
        <w:rPr>
          <w:sz w:val="28"/>
          <w:szCs w:val="28"/>
        </w:rPr>
      </w:pPr>
      <w:r w:rsidRPr="00143B78">
        <w:rPr>
          <w:rStyle w:val="100pt5"/>
          <w:color w:val="000000"/>
          <w:sz w:val="28"/>
          <w:szCs w:val="28"/>
        </w:rPr>
        <w:t>Monte</w:t>
      </w:r>
      <w:r w:rsidRPr="005F6BAE">
        <w:rPr>
          <w:rStyle w:val="100pt5"/>
          <w:color w:val="000000"/>
          <w:sz w:val="28"/>
          <w:szCs w:val="28"/>
        </w:rPr>
        <w:t xml:space="preserve"> </w:t>
      </w:r>
      <w:r w:rsidRPr="00143B78">
        <w:rPr>
          <w:rStyle w:val="100pt5"/>
          <w:color w:val="000000"/>
          <w:sz w:val="28"/>
          <w:szCs w:val="28"/>
        </w:rPr>
        <w:t>Clavijo</w:t>
      </w:r>
      <w:r w:rsidRPr="005F6BAE">
        <w:rPr>
          <w:rStyle w:val="100pt5"/>
          <w:color w:val="000000"/>
          <w:sz w:val="28"/>
          <w:szCs w:val="28"/>
        </w:rPr>
        <w:t xml:space="preserve"> </w:t>
      </w:r>
      <w:r w:rsidRPr="00143B78">
        <w:rPr>
          <w:rStyle w:val="100pt5"/>
          <w:color w:val="000000"/>
          <w:sz w:val="28"/>
          <w:szCs w:val="28"/>
        </w:rPr>
        <w:t>rose</w:t>
      </w:r>
      <w:r w:rsidRPr="005F6BAE">
        <w:rPr>
          <w:rStyle w:val="100pt5"/>
          <w:color w:val="000000"/>
          <w:sz w:val="28"/>
          <w:szCs w:val="28"/>
        </w:rPr>
        <w:t xml:space="preserve"> </w:t>
      </w:r>
      <w:r w:rsidRPr="00143B78">
        <w:rPr>
          <w:rStyle w:val="100pt5"/>
          <w:color w:val="000000"/>
          <w:sz w:val="28"/>
          <w:szCs w:val="28"/>
          <w:lang w:val="de-DE" w:eastAsia="de-DE"/>
        </w:rPr>
        <w:t>2008</w:t>
      </w:r>
    </w:p>
    <w:p w14:paraId="5E8089CC" w14:textId="77777777" w:rsidR="00143B78" w:rsidRPr="005F6BAE" w:rsidRDefault="00143B78" w:rsidP="00143B78">
      <w:pPr>
        <w:pStyle w:val="111"/>
        <w:shd w:val="clear" w:color="auto" w:fill="auto"/>
        <w:tabs>
          <w:tab w:val="center" w:pos="4315"/>
          <w:tab w:val="right" w:pos="6350"/>
        </w:tabs>
        <w:spacing w:before="0" w:line="276" w:lineRule="auto"/>
        <w:rPr>
          <w:sz w:val="28"/>
          <w:szCs w:val="28"/>
          <w:lang w:val="en-US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РіохаМонте</w:t>
      </w:r>
      <w:r w:rsidRPr="005F6BAE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eastAsia="uk-UA"/>
        </w:rPr>
        <w:t>Клавіхо</w:t>
      </w:r>
      <w:r w:rsidRPr="005F6BAE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eastAsia="uk-UA"/>
        </w:rPr>
        <w:t>Гарнача</w:t>
      </w:r>
      <w:r w:rsidRPr="005F6BAE">
        <w:rPr>
          <w:rStyle w:val="110pt1"/>
          <w:color w:val="000000"/>
          <w:sz w:val="28"/>
          <w:szCs w:val="28"/>
          <w:lang w:val="en-US" w:eastAsia="uk-UA"/>
        </w:rPr>
        <w:tab/>
        <w:t>0,75</w:t>
      </w:r>
      <w:r w:rsidRPr="005F6BAE">
        <w:rPr>
          <w:rStyle w:val="110pt1"/>
          <w:color w:val="000000"/>
          <w:sz w:val="28"/>
          <w:szCs w:val="28"/>
          <w:lang w:val="en-US" w:eastAsia="uk-UA"/>
        </w:rPr>
        <w:tab/>
        <w:t>12% 305,00</w:t>
      </w:r>
    </w:p>
    <w:p w14:paraId="04332FC1" w14:textId="77777777" w:rsidR="00143B78" w:rsidRPr="00143B78" w:rsidRDefault="00143B78" w:rsidP="00143B78">
      <w:pPr>
        <w:pStyle w:val="101"/>
        <w:shd w:val="clear" w:color="auto" w:fill="auto"/>
        <w:spacing w:before="0" w:after="52" w:line="276" w:lineRule="auto"/>
        <w:ind w:left="220" w:firstLine="0"/>
        <w:jc w:val="center"/>
        <w:rPr>
          <w:sz w:val="28"/>
          <w:szCs w:val="28"/>
          <w:lang w:val="uk-UA"/>
        </w:rPr>
      </w:pPr>
      <w:r w:rsidRPr="00143B78">
        <w:rPr>
          <w:rStyle w:val="1010"/>
          <w:b/>
          <w:bCs/>
          <w:color w:val="000000"/>
          <w:sz w:val="28"/>
          <w:szCs w:val="28"/>
          <w:lang w:val="uk-UA" w:eastAsia="uk-UA"/>
        </w:rPr>
        <w:t xml:space="preserve">Червоні вина </w:t>
      </w:r>
      <w:r w:rsidRPr="00143B78">
        <w:rPr>
          <w:rStyle w:val="100pt5"/>
          <w:color w:val="000000"/>
          <w:sz w:val="28"/>
          <w:szCs w:val="28"/>
          <w:lang w:val="uk-UA" w:eastAsia="uk-UA"/>
        </w:rPr>
        <w:t xml:space="preserve">Франція / </w:t>
      </w:r>
      <w:r w:rsidRPr="00143B78">
        <w:rPr>
          <w:rStyle w:val="100pt5"/>
          <w:color w:val="000000"/>
          <w:sz w:val="28"/>
          <w:szCs w:val="28"/>
        </w:rPr>
        <w:t>France</w:t>
      </w:r>
      <w:r w:rsidRPr="00143B78">
        <w:rPr>
          <w:rStyle w:val="100pt5"/>
          <w:color w:val="000000"/>
          <w:sz w:val="28"/>
          <w:szCs w:val="28"/>
          <w:lang w:val="uk-UA"/>
        </w:rPr>
        <w:t xml:space="preserve"> </w:t>
      </w:r>
      <w:r w:rsidRPr="00143B78">
        <w:rPr>
          <w:rStyle w:val="100pt5"/>
          <w:color w:val="000000"/>
          <w:sz w:val="28"/>
          <w:szCs w:val="28"/>
          <w:lang w:val="uk-UA" w:eastAsia="uk-UA"/>
        </w:rPr>
        <w:t xml:space="preserve">О-Медок / </w:t>
      </w:r>
      <w:r w:rsidRPr="00143B78">
        <w:rPr>
          <w:rStyle w:val="100pt5"/>
          <w:color w:val="000000"/>
          <w:sz w:val="28"/>
          <w:szCs w:val="28"/>
          <w:lang w:val="de-DE" w:eastAsia="de-DE"/>
        </w:rPr>
        <w:t>Haut-Medok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9"/>
        <w:gridCol w:w="1164"/>
        <w:gridCol w:w="835"/>
        <w:gridCol w:w="831"/>
      </w:tblGrid>
      <w:tr w:rsidR="00143B78" w:rsidRPr="00143B78" w14:paraId="0D8E1D61" w14:textId="77777777" w:rsidTr="00D608CC">
        <w:trPr>
          <w:trHeight w:hRule="exact" w:val="848"/>
        </w:trPr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ABBAE05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40"/>
                <w:sz w:val="28"/>
                <w:szCs w:val="28"/>
                <w:lang w:val="en-US"/>
              </w:rPr>
              <w:t xml:space="preserve">Chateau Bernadotte </w:t>
            </w:r>
            <w:r w:rsidRPr="00143B78">
              <w:rPr>
                <w:rStyle w:val="1140"/>
                <w:sz w:val="28"/>
                <w:szCs w:val="28"/>
                <w:lang w:eastAsia="uk-UA"/>
              </w:rPr>
              <w:t>2003</w:t>
            </w:r>
          </w:p>
          <w:p w14:paraId="4D0FC46A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Шато Бернадотт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EF0519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right="300"/>
              <w:jc w:val="righ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0,75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A3942F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13%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788B8B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2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874,00</w:t>
            </w:r>
          </w:p>
        </w:tc>
      </w:tr>
      <w:tr w:rsidR="00143B78" w:rsidRPr="00143B78" w14:paraId="30F574BF" w14:textId="77777777" w:rsidTr="00D608CC">
        <w:trPr>
          <w:trHeight w:hRule="exact" w:val="1216"/>
        </w:trPr>
        <w:tc>
          <w:tcPr>
            <w:tcW w:w="40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09C976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4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</w:rPr>
              <w:t xml:space="preserve">Diane de Belgrave 2000 </w:t>
            </w:r>
            <w:r w:rsidRPr="00143B78">
              <w:rPr>
                <w:rStyle w:val="1140"/>
                <w:sz w:val="28"/>
                <w:szCs w:val="28"/>
                <w:lang w:val="en-US"/>
              </w:rPr>
              <w:t>2-nd wine Ch.Belgrave</w:t>
            </w:r>
          </w:p>
          <w:p w14:paraId="328288B0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Діан де Бельграв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C29317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right="300"/>
              <w:jc w:val="righ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0,75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91BA50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13%</w:t>
            </w:r>
          </w:p>
        </w:tc>
        <w:tc>
          <w:tcPr>
            <w:tcW w:w="8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A56A8D" w14:textId="77777777" w:rsidR="00143B78" w:rsidRPr="00143B78" w:rsidRDefault="00D608CC" w:rsidP="00143B78">
            <w:pPr>
              <w:pStyle w:val="111"/>
              <w:shd w:val="clear" w:color="auto" w:fill="auto"/>
              <w:spacing w:before="0" w:line="276" w:lineRule="auto"/>
              <w:ind w:left="120"/>
              <w:jc w:val="left"/>
              <w:rPr>
                <w:sz w:val="28"/>
                <w:szCs w:val="28"/>
              </w:rPr>
            </w:pPr>
            <w:r>
              <w:rPr>
                <w:rStyle w:val="110pt1"/>
                <w:color w:val="000000"/>
                <w:sz w:val="28"/>
                <w:szCs w:val="28"/>
                <w:lang w:eastAsia="uk-UA"/>
              </w:rPr>
              <w:t>714</w:t>
            </w:r>
            <w:r>
              <w:rPr>
                <w:rStyle w:val="110pt1"/>
                <w:color w:val="000000"/>
                <w:sz w:val="28"/>
                <w:szCs w:val="28"/>
                <w:lang w:val="uk-UA" w:eastAsia="uk-UA"/>
              </w:rPr>
              <w:t>,</w:t>
            </w:r>
            <w:r w:rsidR="00143B78"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0</w:t>
            </w:r>
          </w:p>
        </w:tc>
      </w:tr>
    </w:tbl>
    <w:p w14:paraId="538C8ED7" w14:textId="77777777" w:rsidR="00143B78" w:rsidRPr="00143B78" w:rsidRDefault="00143B78" w:rsidP="00143B78">
      <w:pPr>
        <w:pStyle w:val="311"/>
        <w:shd w:val="clear" w:color="auto" w:fill="auto"/>
        <w:spacing w:line="276" w:lineRule="auto"/>
        <w:jc w:val="left"/>
        <w:rPr>
          <w:sz w:val="28"/>
          <w:szCs w:val="28"/>
        </w:rPr>
      </w:pPr>
      <w:r w:rsidRPr="00143B78">
        <w:rPr>
          <w:rStyle w:val="34"/>
          <w:color w:val="000000"/>
          <w:sz w:val="28"/>
          <w:szCs w:val="28"/>
          <w:lang w:val="uk-UA" w:eastAsia="uk-UA"/>
        </w:rPr>
        <w:t xml:space="preserve">Пойак / </w:t>
      </w:r>
      <w:r w:rsidRPr="00143B78">
        <w:rPr>
          <w:rStyle w:val="34"/>
          <w:color w:val="000000"/>
          <w:sz w:val="28"/>
          <w:szCs w:val="28"/>
        </w:rPr>
        <w:t>Pauillac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04"/>
        <w:gridCol w:w="1742"/>
        <w:gridCol w:w="826"/>
        <w:gridCol w:w="82"/>
        <w:gridCol w:w="739"/>
        <w:gridCol w:w="24"/>
        <w:gridCol w:w="787"/>
        <w:gridCol w:w="584"/>
      </w:tblGrid>
      <w:tr w:rsidR="00143B78" w:rsidRPr="00143B78" w14:paraId="2BDF6541" w14:textId="77777777" w:rsidTr="00D608CC">
        <w:trPr>
          <w:trHeight w:hRule="exact" w:val="984"/>
        </w:trPr>
        <w:tc>
          <w:tcPr>
            <w:tcW w:w="404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250A49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  <w:lang w:val="en-US"/>
              </w:rPr>
              <w:t xml:space="preserve">Chateau </w:t>
            </w:r>
            <w:r w:rsidRPr="00143B78">
              <w:rPr>
                <w:rStyle w:val="1140"/>
                <w:sz w:val="28"/>
                <w:szCs w:val="28"/>
              </w:rPr>
              <w:t xml:space="preserve">Haut Bages Averous 2001 2nd </w:t>
            </w:r>
            <w:r w:rsidRPr="00143B78">
              <w:rPr>
                <w:rStyle w:val="1140"/>
                <w:sz w:val="28"/>
                <w:szCs w:val="28"/>
                <w:lang w:val="en-US"/>
              </w:rPr>
              <w:t xml:space="preserve">wine </w:t>
            </w:r>
            <w:r w:rsidRPr="00143B78">
              <w:rPr>
                <w:rStyle w:val="1140"/>
                <w:sz w:val="28"/>
                <w:szCs w:val="28"/>
              </w:rPr>
              <w:t>du Ch.Linch Bages</w:t>
            </w:r>
          </w:p>
          <w:p w14:paraId="7AC66667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Шато о Баж Аверу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85376CE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0,75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5017A34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30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13%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4B9EDAA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894,00</w:t>
            </w:r>
          </w:p>
        </w:tc>
      </w:tr>
      <w:tr w:rsidR="00143B78" w:rsidRPr="00143B78" w14:paraId="366C640D" w14:textId="77777777" w:rsidTr="00D608CC">
        <w:trPr>
          <w:trHeight w:hRule="exact" w:val="1358"/>
        </w:trPr>
        <w:tc>
          <w:tcPr>
            <w:tcW w:w="4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3C47EE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</w:rPr>
              <w:t xml:space="preserve">Chateau Les Hauts de Pontet 1998 2nd </w:t>
            </w:r>
            <w:r w:rsidRPr="00143B78">
              <w:rPr>
                <w:rStyle w:val="1140"/>
                <w:sz w:val="28"/>
                <w:szCs w:val="28"/>
                <w:lang w:val="en-US"/>
              </w:rPr>
              <w:t xml:space="preserve">wine </w:t>
            </w:r>
            <w:r w:rsidRPr="00143B78">
              <w:rPr>
                <w:rStyle w:val="1140"/>
                <w:sz w:val="28"/>
                <w:szCs w:val="28"/>
              </w:rPr>
              <w:t>du Ch.Pontet Canet</w:t>
            </w:r>
          </w:p>
          <w:p w14:paraId="07A03CB9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 xml:space="preserve">Шато </w:t>
            </w: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 xml:space="preserve">Jle </w:t>
            </w: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О де Понте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462EB8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0,75</w:t>
            </w:r>
          </w:p>
        </w:tc>
        <w:tc>
          <w:tcPr>
            <w:tcW w:w="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47B1473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12,5 %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CC3DD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790,00</w:t>
            </w:r>
          </w:p>
        </w:tc>
      </w:tr>
      <w:tr w:rsidR="00143B78" w:rsidRPr="00143B78" w14:paraId="3AA370A6" w14:textId="77777777" w:rsidTr="00D608CC">
        <w:trPr>
          <w:trHeight w:hRule="exact" w:val="1285"/>
        </w:trPr>
        <w:tc>
          <w:tcPr>
            <w:tcW w:w="4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471A7E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</w:rPr>
              <w:t>Chateau Colombier Monpelou Cru Bourgeois 2004</w:t>
            </w:r>
          </w:p>
          <w:p w14:paraId="7DD03BEC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Шато Колмб’є Монпелу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97B928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0,75</w:t>
            </w:r>
          </w:p>
        </w:tc>
        <w:tc>
          <w:tcPr>
            <w:tcW w:w="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FA70714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 xml:space="preserve">12,5 </w:t>
            </w:r>
            <w:r w:rsidRPr="00143B78">
              <w:rPr>
                <w:rStyle w:val="1110"/>
                <w:color w:val="000000"/>
                <w:sz w:val="28"/>
                <w:szCs w:val="28"/>
                <w:lang w:val="de-DE" w:eastAsia="de-DE"/>
              </w:rPr>
              <w:t>%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C7520C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1044,00</w:t>
            </w:r>
          </w:p>
        </w:tc>
      </w:tr>
      <w:tr w:rsidR="00143B78" w:rsidRPr="00143B78" w14:paraId="518C798C" w14:textId="77777777" w:rsidTr="00D608CC">
        <w:trPr>
          <w:trHeight w:hRule="exact" w:val="307"/>
        </w:trPr>
        <w:tc>
          <w:tcPr>
            <w:tcW w:w="48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B25656D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right="140"/>
              <w:jc w:val="right"/>
              <w:rPr>
                <w:sz w:val="28"/>
                <w:szCs w:val="28"/>
              </w:rPr>
            </w:pPr>
            <w:r w:rsidRPr="00143B78">
              <w:rPr>
                <w:rStyle w:val="1140"/>
                <w:sz w:val="28"/>
                <w:szCs w:val="28"/>
                <w:lang w:eastAsia="uk-UA"/>
              </w:rPr>
              <w:t xml:space="preserve">Сен-Естефе / </w:t>
            </w:r>
            <w:r w:rsidRPr="00143B78">
              <w:rPr>
                <w:rStyle w:val="1140"/>
                <w:sz w:val="28"/>
                <w:szCs w:val="28"/>
              </w:rPr>
              <w:t>Saint-Estephe</w:t>
            </w:r>
          </w:p>
        </w:tc>
        <w:tc>
          <w:tcPr>
            <w:tcW w:w="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B0C743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D925D1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3B78" w:rsidRPr="00143B78" w14:paraId="0F1B472B" w14:textId="77777777" w:rsidTr="00D608CC">
        <w:trPr>
          <w:trHeight w:hRule="exact" w:val="1290"/>
        </w:trPr>
        <w:tc>
          <w:tcPr>
            <w:tcW w:w="404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51FD9A9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</w:rPr>
              <w:t>Chateau Tour de Pez Cru Bourgeois 1997</w:t>
            </w:r>
          </w:p>
          <w:p w14:paraId="01EDEE28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 xml:space="preserve">Шато </w:t>
            </w: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 xml:space="preserve">Typ </w:t>
            </w: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де Пез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FD62C21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0,75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7667BF49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12,5 %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5224770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1112,00</w:t>
            </w:r>
          </w:p>
        </w:tc>
      </w:tr>
      <w:tr w:rsidR="00143B78" w:rsidRPr="00143B78" w14:paraId="40211B59" w14:textId="77777777" w:rsidTr="00D608CC">
        <w:trPr>
          <w:trHeight w:hRule="exact" w:val="638"/>
        </w:trPr>
        <w:tc>
          <w:tcPr>
            <w:tcW w:w="4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485E7EF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ind w:left="6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</w:rPr>
              <w:t>Chateau Beau-Site Cru Bourgeois 2002</w:t>
            </w:r>
          </w:p>
          <w:p w14:paraId="401F6EDA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Шато бо Сіт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EC6F6C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0,75</w:t>
            </w:r>
          </w:p>
        </w:tc>
        <w:tc>
          <w:tcPr>
            <w:tcW w:w="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7B4DFC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12,5 %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A6BAEE3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1105,00</w:t>
            </w:r>
          </w:p>
        </w:tc>
      </w:tr>
      <w:tr w:rsidR="00143B78" w:rsidRPr="00143B78" w14:paraId="3A505910" w14:textId="77777777" w:rsidTr="00D608CC">
        <w:trPr>
          <w:trHeight w:hRule="exact" w:val="312"/>
        </w:trPr>
        <w:tc>
          <w:tcPr>
            <w:tcW w:w="48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22F9DA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right="180"/>
              <w:jc w:val="right"/>
              <w:rPr>
                <w:sz w:val="28"/>
                <w:szCs w:val="28"/>
              </w:rPr>
            </w:pPr>
            <w:r w:rsidRPr="00143B78">
              <w:rPr>
                <w:rStyle w:val="1140"/>
                <w:sz w:val="28"/>
                <w:szCs w:val="28"/>
                <w:lang w:eastAsia="uk-UA"/>
              </w:rPr>
              <w:t xml:space="preserve">Сен-Жульєн / </w:t>
            </w:r>
            <w:r w:rsidRPr="00143B78">
              <w:rPr>
                <w:rStyle w:val="1140"/>
                <w:sz w:val="28"/>
                <w:szCs w:val="28"/>
              </w:rPr>
              <w:t>Saint-Julien</w:t>
            </w:r>
          </w:p>
        </w:tc>
        <w:tc>
          <w:tcPr>
            <w:tcW w:w="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D7F5D7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8FF0430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3B78" w:rsidRPr="00143B78" w14:paraId="45A55768" w14:textId="77777777" w:rsidTr="00D608CC">
        <w:trPr>
          <w:trHeight w:hRule="exact" w:val="1331"/>
        </w:trPr>
        <w:tc>
          <w:tcPr>
            <w:tcW w:w="404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37759A6C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</w:rPr>
              <w:t>Chateau Leoville Poyferre 2eme GCC 1995</w:t>
            </w:r>
          </w:p>
          <w:p w14:paraId="35B1F26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Шато Леовіль Пойферре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06AC6894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0,75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1F34BA7A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30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13%</w:t>
            </w:r>
          </w:p>
        </w:tc>
        <w:tc>
          <w:tcPr>
            <w:tcW w:w="137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44E2A373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2045,00</w:t>
            </w:r>
          </w:p>
        </w:tc>
      </w:tr>
      <w:tr w:rsidR="00143B78" w:rsidRPr="00143B78" w14:paraId="3C464A32" w14:textId="77777777" w:rsidTr="00D608CC">
        <w:trPr>
          <w:trHeight w:hRule="exact" w:val="1345"/>
        </w:trPr>
        <w:tc>
          <w:tcPr>
            <w:tcW w:w="40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17087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  <w:lang w:val="en-US"/>
              </w:rPr>
            </w:pPr>
            <w:r w:rsidRPr="00143B78">
              <w:rPr>
                <w:rStyle w:val="1140"/>
                <w:sz w:val="28"/>
                <w:szCs w:val="28"/>
              </w:rPr>
              <w:lastRenderedPageBreak/>
              <w:t xml:space="preserve">Chateau </w:t>
            </w:r>
            <w:r w:rsidRPr="00143B78">
              <w:rPr>
                <w:rStyle w:val="1140"/>
                <w:sz w:val="28"/>
                <w:szCs w:val="28"/>
                <w:lang w:val="en-US"/>
              </w:rPr>
              <w:t xml:space="preserve">Moulin </w:t>
            </w:r>
            <w:r w:rsidRPr="00143B78">
              <w:rPr>
                <w:rStyle w:val="1140"/>
                <w:sz w:val="28"/>
                <w:szCs w:val="28"/>
              </w:rPr>
              <w:t>Riehe Cru Bourgeoise 2001</w:t>
            </w:r>
          </w:p>
          <w:p w14:paraId="55ABEB2F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eastAsia="uk-UA"/>
              </w:rPr>
              <w:t>Шато Мулін Річ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6A47F6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4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0,75</w:t>
            </w:r>
          </w:p>
        </w:tc>
        <w:tc>
          <w:tcPr>
            <w:tcW w:w="8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5772B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30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13%</w:t>
            </w:r>
          </w:p>
        </w:tc>
        <w:tc>
          <w:tcPr>
            <w:tcW w:w="13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4D7F7B3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143B78">
              <w:rPr>
                <w:rStyle w:val="110pt1"/>
                <w:color w:val="000000"/>
                <w:sz w:val="28"/>
                <w:szCs w:val="28"/>
                <w:lang w:val="de-DE" w:eastAsia="de-DE"/>
              </w:rPr>
              <w:t>1456,00</w:t>
            </w:r>
          </w:p>
        </w:tc>
      </w:tr>
      <w:tr w:rsidR="00143B78" w:rsidRPr="0092611B" w14:paraId="238F26B1" w14:textId="77777777" w:rsidTr="00143B78">
        <w:trPr>
          <w:gridAfter w:val="1"/>
          <w:wAfter w:w="584" w:type="dxa"/>
          <w:trHeight w:hRule="exact" w:val="302"/>
        </w:trPr>
        <w:tc>
          <w:tcPr>
            <w:tcW w:w="4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F993488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80"/>
              <w:jc w:val="left"/>
              <w:rPr>
                <w:sz w:val="28"/>
                <w:szCs w:val="28"/>
                <w:lang w:val="en-US"/>
              </w:rPr>
            </w:pPr>
            <w:r w:rsidRPr="00143B78">
              <w:rPr>
                <w:rStyle w:val="1111"/>
                <w:color w:val="000000"/>
                <w:sz w:val="28"/>
                <w:szCs w:val="28"/>
              </w:rPr>
              <w:t xml:space="preserve">Cruz Tawny Port </w:t>
            </w:r>
            <w:r w:rsidRPr="00143B78">
              <w:rPr>
                <w:rStyle w:val="1111"/>
                <w:color w:val="000000"/>
                <w:sz w:val="28"/>
                <w:szCs w:val="28"/>
                <w:lang w:val="uk-UA" w:eastAsia="uk-UA"/>
              </w:rPr>
              <w:t>10 у.о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813379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A0A2B7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143B78" w:rsidRPr="00143B78" w14:paraId="6F8D9D61" w14:textId="77777777" w:rsidTr="00D608CC">
        <w:trPr>
          <w:gridAfter w:val="1"/>
          <w:wAfter w:w="584" w:type="dxa"/>
          <w:trHeight w:hRule="exact" w:val="967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CC1078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Тауні Порт 10 років</w:t>
            </w:r>
          </w:p>
        </w:tc>
        <w:tc>
          <w:tcPr>
            <w:tcW w:w="26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A09FF7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120" w:line="276" w:lineRule="auto"/>
              <w:ind w:left="194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0,75</w:t>
            </w:r>
          </w:p>
          <w:p w14:paraId="6D258E6F" w14:textId="77777777" w:rsidR="00143B78" w:rsidRPr="00143B78" w:rsidRDefault="00143B78" w:rsidP="00143B78">
            <w:pPr>
              <w:pStyle w:val="111"/>
              <w:shd w:val="clear" w:color="auto" w:fill="auto"/>
              <w:spacing w:before="12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  <w:lang w:val="uk-UA" w:eastAsia="uk-UA"/>
              </w:rPr>
              <w:t xml:space="preserve">Мадера / </w:t>
            </w:r>
            <w:r w:rsidRPr="00143B78">
              <w:rPr>
                <w:rStyle w:val="1111"/>
                <w:color w:val="000000"/>
                <w:sz w:val="28"/>
                <w:szCs w:val="28"/>
              </w:rPr>
              <w:t>Madeira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D6320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20%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8494FF8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1059,00</w:t>
            </w:r>
          </w:p>
        </w:tc>
      </w:tr>
      <w:tr w:rsidR="00143B78" w:rsidRPr="00143B78" w14:paraId="4E6D055F" w14:textId="77777777" w:rsidTr="00143B78">
        <w:trPr>
          <w:gridAfter w:val="1"/>
          <w:wAfter w:w="584" w:type="dxa"/>
          <w:trHeight w:hRule="exact" w:val="298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DB8C99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</w:rPr>
              <w:t>Cruz Madeira</w:t>
            </w:r>
          </w:p>
        </w:tc>
        <w:tc>
          <w:tcPr>
            <w:tcW w:w="26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AD94E2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3590FF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0859E3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3B78" w:rsidRPr="00143B78" w14:paraId="25024C2F" w14:textId="77777777" w:rsidTr="00D608CC">
        <w:trPr>
          <w:gridAfter w:val="1"/>
          <w:wAfter w:w="584" w:type="dxa"/>
          <w:trHeight w:hRule="exact" w:val="1126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73F849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Мадера</w:t>
            </w:r>
          </w:p>
        </w:tc>
        <w:tc>
          <w:tcPr>
            <w:tcW w:w="26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08DC24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120" w:line="276" w:lineRule="auto"/>
              <w:ind w:left="194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0,75</w:t>
            </w:r>
          </w:p>
          <w:p w14:paraId="39F21FD4" w14:textId="77777777" w:rsidR="00143B78" w:rsidRPr="00143B78" w:rsidRDefault="00143B78" w:rsidP="00143B78">
            <w:pPr>
              <w:pStyle w:val="111"/>
              <w:shd w:val="clear" w:color="auto" w:fill="auto"/>
              <w:spacing w:before="12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  <w:lang w:val="uk-UA" w:eastAsia="uk-UA"/>
              </w:rPr>
              <w:t xml:space="preserve">Малага / </w:t>
            </w:r>
            <w:r w:rsidRPr="00143B78">
              <w:rPr>
                <w:rStyle w:val="1111"/>
                <w:color w:val="000000"/>
                <w:sz w:val="28"/>
                <w:szCs w:val="28"/>
              </w:rPr>
              <w:t>Malaga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BBDE30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17%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478690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663,00</w:t>
            </w:r>
          </w:p>
        </w:tc>
      </w:tr>
      <w:tr w:rsidR="00143B78" w:rsidRPr="00143B78" w14:paraId="7E8C3023" w14:textId="77777777" w:rsidTr="00143B78">
        <w:trPr>
          <w:gridAfter w:val="1"/>
          <w:wAfter w:w="584" w:type="dxa"/>
          <w:trHeight w:hRule="exact" w:val="307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43162F1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</w:rPr>
              <w:t>Cruz Malaga</w:t>
            </w:r>
          </w:p>
        </w:tc>
        <w:tc>
          <w:tcPr>
            <w:tcW w:w="26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AD9669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701255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7C3F11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3B78" w:rsidRPr="00143B78" w14:paraId="1048C4F8" w14:textId="77777777" w:rsidTr="00D608CC">
        <w:trPr>
          <w:gridAfter w:val="1"/>
          <w:wAfter w:w="584" w:type="dxa"/>
          <w:trHeight w:hRule="exact" w:val="1104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31F9B0F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Малага</w:t>
            </w:r>
          </w:p>
        </w:tc>
        <w:tc>
          <w:tcPr>
            <w:tcW w:w="26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8C8177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120" w:line="276" w:lineRule="auto"/>
              <w:ind w:left="194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0,75</w:t>
            </w:r>
          </w:p>
          <w:p w14:paraId="7F4F8519" w14:textId="77777777" w:rsidR="00143B78" w:rsidRPr="00143B78" w:rsidRDefault="00143B78" w:rsidP="00143B78">
            <w:pPr>
              <w:pStyle w:val="111"/>
              <w:shd w:val="clear" w:color="auto" w:fill="auto"/>
              <w:spacing w:before="120" w:line="276" w:lineRule="auto"/>
              <w:ind w:left="60"/>
              <w:jc w:val="left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  <w:lang w:val="uk-UA" w:eastAsia="uk-UA"/>
              </w:rPr>
              <w:t xml:space="preserve">Україна / </w:t>
            </w:r>
            <w:r w:rsidRPr="00143B78">
              <w:rPr>
                <w:rStyle w:val="1111"/>
                <w:color w:val="000000"/>
                <w:sz w:val="28"/>
                <w:szCs w:val="28"/>
              </w:rPr>
              <w:t>Ukraine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B20C3D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15%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8C5940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right="100"/>
              <w:jc w:val="righ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537,00</w:t>
            </w:r>
          </w:p>
        </w:tc>
      </w:tr>
      <w:tr w:rsidR="00143B78" w:rsidRPr="00143B78" w14:paraId="4664A9F1" w14:textId="77777777" w:rsidTr="00143B78">
        <w:trPr>
          <w:gridAfter w:val="1"/>
          <w:wAfter w:w="584" w:type="dxa"/>
          <w:trHeight w:hRule="exact" w:val="312"/>
        </w:trPr>
        <w:tc>
          <w:tcPr>
            <w:tcW w:w="4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B913F7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</w:rPr>
              <w:t>Chardonnay Reserve 2005 Gylievech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3FDB93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D75F02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3B78" w:rsidRPr="00143B78" w14:paraId="70A39AB8" w14:textId="77777777" w:rsidTr="00143B78">
        <w:trPr>
          <w:gridAfter w:val="1"/>
          <w:wAfter w:w="584" w:type="dxa"/>
          <w:trHeight w:hRule="exact" w:val="312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D850B4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Шардоне</w:t>
            </w:r>
          </w:p>
        </w:tc>
        <w:tc>
          <w:tcPr>
            <w:tcW w:w="26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B9CCE2C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94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0,75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99E6471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12%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C8049FF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right="100"/>
              <w:jc w:val="righ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300,00</w:t>
            </w:r>
          </w:p>
        </w:tc>
      </w:tr>
      <w:tr w:rsidR="00143B78" w:rsidRPr="00143B78" w14:paraId="13405122" w14:textId="77777777" w:rsidTr="00143B78">
        <w:trPr>
          <w:gridAfter w:val="1"/>
          <w:wAfter w:w="584" w:type="dxa"/>
          <w:trHeight w:hRule="exact" w:val="317"/>
        </w:trPr>
        <w:tc>
          <w:tcPr>
            <w:tcW w:w="49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7371F0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</w:rPr>
              <w:t>Cabernet Reserve 2005 Gylievech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AE6F003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892652E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3B78" w:rsidRPr="00143B78" w14:paraId="4E96AA86" w14:textId="77777777" w:rsidTr="00143B78">
        <w:trPr>
          <w:gridAfter w:val="1"/>
          <w:wAfter w:w="584" w:type="dxa"/>
          <w:trHeight w:hRule="exact" w:val="307"/>
        </w:trPr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753A67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Каберне Резерв</w:t>
            </w:r>
          </w:p>
        </w:tc>
        <w:tc>
          <w:tcPr>
            <w:tcW w:w="265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D4E4BF9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94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0,75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C55F07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8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12%</w:t>
            </w:r>
          </w:p>
        </w:tc>
        <w:tc>
          <w:tcPr>
            <w:tcW w:w="8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1DB8C00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right="100"/>
              <w:jc w:val="righ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300,00</w:t>
            </w:r>
          </w:p>
        </w:tc>
      </w:tr>
    </w:tbl>
    <w:p w14:paraId="0518BE4F" w14:textId="77777777" w:rsidR="00143B78" w:rsidRPr="00143B78" w:rsidRDefault="00143B78" w:rsidP="00143B78">
      <w:pPr>
        <w:pStyle w:val="311"/>
        <w:shd w:val="clear" w:color="auto" w:fill="auto"/>
        <w:spacing w:line="276" w:lineRule="auto"/>
        <w:jc w:val="left"/>
        <w:rPr>
          <w:sz w:val="28"/>
          <w:szCs w:val="28"/>
        </w:rPr>
      </w:pPr>
      <w:r w:rsidRPr="00143B78">
        <w:rPr>
          <w:rStyle w:val="30pt"/>
          <w:b/>
          <w:bCs/>
          <w:color w:val="000000"/>
          <w:sz w:val="28"/>
          <w:szCs w:val="28"/>
          <w:lang w:val="uk-UA" w:eastAsia="uk-UA"/>
        </w:rPr>
        <w:t xml:space="preserve">Вермути / </w:t>
      </w:r>
      <w:r w:rsidRPr="00143B78">
        <w:rPr>
          <w:rStyle w:val="30pt"/>
          <w:b/>
          <w:bCs/>
          <w:color w:val="000000"/>
          <w:sz w:val="28"/>
          <w:szCs w:val="28"/>
        </w:rPr>
        <w:t>Vermout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821"/>
        <w:gridCol w:w="773"/>
        <w:gridCol w:w="686"/>
        <w:gridCol w:w="802"/>
        <w:gridCol w:w="998"/>
      </w:tblGrid>
      <w:tr w:rsidR="00143B78" w:rsidRPr="00143B78" w14:paraId="6633FD3D" w14:textId="77777777" w:rsidTr="00143B78">
        <w:trPr>
          <w:trHeight w:hRule="exact" w:val="312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49983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</w:rPr>
              <w:t>Martini Bianco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60722F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093B82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3CBA2D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BF22EA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2AB71A7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3B78" w:rsidRPr="00143B78" w14:paraId="4B874C12" w14:textId="77777777" w:rsidTr="00143B78">
        <w:trPr>
          <w:trHeight w:hRule="exact" w:val="32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870ABD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Мартіні Б’янко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EB3DEFC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2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1,0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57E39CB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16%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7C0F3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25,00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05F9ABF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8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50,00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EC08A5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4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500,00</w:t>
            </w:r>
          </w:p>
        </w:tc>
      </w:tr>
      <w:tr w:rsidR="00143B78" w:rsidRPr="00143B78" w14:paraId="1B49AA01" w14:textId="77777777" w:rsidTr="00143B78">
        <w:trPr>
          <w:trHeight w:hRule="exact" w:val="307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07E380A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</w:rPr>
              <w:t>Martini Rosso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38A7E2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98D5130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7047E0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7822103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393240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3B78" w:rsidRPr="00143B78" w14:paraId="64D1BB31" w14:textId="77777777" w:rsidTr="00143B78">
        <w:trPr>
          <w:trHeight w:hRule="exact" w:val="326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0B994A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Мартіні Россо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C049D2C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2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1,0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0E9366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16%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3997FB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25,00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884F8D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8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50,00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60A61F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4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500,00</w:t>
            </w:r>
          </w:p>
        </w:tc>
      </w:tr>
      <w:tr w:rsidR="00143B78" w:rsidRPr="00143B78" w14:paraId="041AE620" w14:textId="77777777" w:rsidTr="00143B78">
        <w:trPr>
          <w:trHeight w:hRule="exact" w:val="307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072F06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</w:rPr>
              <w:t>Martini Extra Dry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A3EC6B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6B1ACA5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3925CF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6C574F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5E34C3" w14:textId="77777777" w:rsidR="00143B78" w:rsidRPr="00143B78" w:rsidRDefault="00143B78" w:rsidP="00143B7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43B78" w:rsidRPr="00143B78" w14:paraId="6ABDD3AC" w14:textId="77777777" w:rsidTr="00143B78">
        <w:trPr>
          <w:trHeight w:hRule="exact" w:val="317"/>
        </w:trPr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FAFF77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4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Мартіні Екстра Драй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62747A8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2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1,0</w:t>
            </w:r>
          </w:p>
        </w:tc>
        <w:tc>
          <w:tcPr>
            <w:tcW w:w="7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F4C031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18%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7DC835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1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25,00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7659C4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8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50,00</w:t>
            </w:r>
          </w:p>
        </w:tc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A5E9D1B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4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500,00</w:t>
            </w:r>
          </w:p>
        </w:tc>
      </w:tr>
    </w:tbl>
    <w:p w14:paraId="0F6E568A" w14:textId="77777777" w:rsidR="00D608CC" w:rsidRDefault="00D608CC" w:rsidP="00143B78">
      <w:pPr>
        <w:pStyle w:val="101"/>
        <w:shd w:val="clear" w:color="auto" w:fill="auto"/>
        <w:spacing w:before="0" w:after="23" w:line="276" w:lineRule="auto"/>
        <w:ind w:firstLine="0"/>
        <w:jc w:val="center"/>
        <w:rPr>
          <w:rStyle w:val="100pt1"/>
          <w:color w:val="000000"/>
          <w:sz w:val="28"/>
          <w:szCs w:val="28"/>
          <w:lang w:val="uk-UA" w:eastAsia="uk-UA"/>
        </w:rPr>
      </w:pPr>
    </w:p>
    <w:p w14:paraId="16FA9293" w14:textId="77777777" w:rsidR="00143B78" w:rsidRPr="00D608CC" w:rsidRDefault="00143B78" w:rsidP="00143B78">
      <w:pPr>
        <w:pStyle w:val="101"/>
        <w:shd w:val="clear" w:color="auto" w:fill="auto"/>
        <w:spacing w:before="0" w:after="23" w:line="276" w:lineRule="auto"/>
        <w:ind w:firstLine="0"/>
        <w:jc w:val="center"/>
        <w:rPr>
          <w:b w:val="0"/>
          <w:sz w:val="28"/>
          <w:szCs w:val="28"/>
        </w:rPr>
      </w:pPr>
      <w:r w:rsidRPr="00D608CC">
        <w:rPr>
          <w:rStyle w:val="100pt1"/>
          <w:b/>
          <w:color w:val="000000"/>
          <w:sz w:val="28"/>
          <w:szCs w:val="28"/>
          <w:lang w:val="uk-UA" w:eastAsia="uk-UA"/>
        </w:rPr>
        <w:t xml:space="preserve">Бітери та настоянки / </w:t>
      </w:r>
      <w:r w:rsidRPr="00D608CC">
        <w:rPr>
          <w:rStyle w:val="100pt1"/>
          <w:b/>
          <w:color w:val="000000"/>
          <w:sz w:val="28"/>
          <w:szCs w:val="28"/>
        </w:rPr>
        <w:t>Bitter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4"/>
        <w:gridCol w:w="710"/>
        <w:gridCol w:w="1046"/>
        <w:gridCol w:w="787"/>
        <w:gridCol w:w="1094"/>
        <w:gridCol w:w="1056"/>
      </w:tblGrid>
      <w:tr w:rsidR="00143B78" w:rsidRPr="00143B78" w14:paraId="2A6C94B7" w14:textId="77777777" w:rsidTr="00143B78">
        <w:trPr>
          <w:trHeight w:hRule="exact" w:val="629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D5CBD9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</w:rPr>
              <w:t>Fernet Branca</w:t>
            </w:r>
          </w:p>
          <w:p w14:paraId="15FA1163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Фернет Бранка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579B65E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0,7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955FEDB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40%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1ECEB5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50,00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FECC39B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100,00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18E095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700,00</w:t>
            </w:r>
          </w:p>
        </w:tc>
      </w:tr>
      <w:tr w:rsidR="00143B78" w:rsidRPr="00143B78" w14:paraId="27FA1733" w14:textId="77777777" w:rsidTr="00D608CC">
        <w:trPr>
          <w:trHeight w:hRule="exact" w:val="864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291E921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  <w:lang w:val="de-DE" w:eastAsia="de-DE"/>
              </w:rPr>
              <w:t>Jägermeister</w:t>
            </w:r>
          </w:p>
          <w:p w14:paraId="52A956C0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Єгермайстер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71F3B1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0,7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9EB560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35 %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6A1092E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50,00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AE9F35E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100,00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C2A25D4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700,00</w:t>
            </w:r>
          </w:p>
        </w:tc>
      </w:tr>
      <w:tr w:rsidR="00143B78" w:rsidRPr="00143B78" w14:paraId="1E87738A" w14:textId="77777777" w:rsidTr="00D608CC">
        <w:trPr>
          <w:trHeight w:hRule="exact" w:val="848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58C9A2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  <w:lang w:val="de-DE" w:eastAsia="de-DE"/>
              </w:rPr>
              <w:t>Ramazzotti</w:t>
            </w:r>
          </w:p>
          <w:p w14:paraId="293C17FB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Рамазотті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70C0A5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0,7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9B1FDB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30%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21EAF4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50,00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73F6223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100,00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5A4CE35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700,00</w:t>
            </w:r>
          </w:p>
        </w:tc>
      </w:tr>
      <w:tr w:rsidR="00143B78" w:rsidRPr="00143B78" w14:paraId="2145DFA5" w14:textId="77777777" w:rsidTr="00D608CC">
        <w:trPr>
          <w:trHeight w:hRule="exact" w:val="989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D683605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  <w:lang w:val="de-DE" w:eastAsia="de-DE"/>
              </w:rPr>
              <w:t>Unicum</w:t>
            </w:r>
          </w:p>
          <w:p w14:paraId="31ED4332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Унікум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637A5C9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0,7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FDFFAF1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40%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EAAD12E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50,00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A27C58C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100,00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2D28505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700,00</w:t>
            </w:r>
          </w:p>
        </w:tc>
      </w:tr>
      <w:tr w:rsidR="00143B78" w:rsidRPr="00143B78" w14:paraId="481123CD" w14:textId="77777777" w:rsidTr="00D608CC">
        <w:trPr>
          <w:trHeight w:hRule="exact" w:val="1002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0A173B8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</w:rPr>
              <w:t>Becherovka</w:t>
            </w:r>
          </w:p>
          <w:p w14:paraId="1CE104DB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Бехеровка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F84031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1,0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76CE9E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38%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6E1274B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50,00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AD1BF2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100,00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A15F97E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700,00</w:t>
            </w:r>
          </w:p>
        </w:tc>
      </w:tr>
      <w:tr w:rsidR="00143B78" w:rsidRPr="00143B78" w14:paraId="61611B6F" w14:textId="77777777" w:rsidTr="00143B78">
        <w:trPr>
          <w:trHeight w:hRule="exact" w:val="629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4973ED2" w14:textId="77777777" w:rsidR="00143B78" w:rsidRPr="00143B78" w:rsidRDefault="00143B78" w:rsidP="00143B78">
            <w:pPr>
              <w:pStyle w:val="111"/>
              <w:shd w:val="clear" w:color="auto" w:fill="auto"/>
              <w:spacing w:before="0" w:after="60" w:line="276" w:lineRule="auto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  <w:lang w:val="de-DE" w:eastAsia="de-DE"/>
              </w:rPr>
              <w:lastRenderedPageBreak/>
              <w:t>Xenta Absenta</w:t>
            </w:r>
          </w:p>
          <w:p w14:paraId="4951E5D7" w14:textId="77777777" w:rsidR="00143B78" w:rsidRPr="00143B78" w:rsidRDefault="00143B78" w:rsidP="00143B78">
            <w:pPr>
              <w:pStyle w:val="111"/>
              <w:shd w:val="clear" w:color="auto" w:fill="auto"/>
              <w:spacing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Ксента Абсент</w:t>
            </w: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EB43FE" w14:textId="77777777" w:rsidR="00143B78" w:rsidRPr="00D608CC" w:rsidRDefault="00D608CC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rStyle w:val="110pt2"/>
                <w:color w:val="000000"/>
                <w:sz w:val="28"/>
                <w:szCs w:val="28"/>
                <w:lang w:eastAsia="uk-UA"/>
              </w:rPr>
              <w:t xml:space="preserve">0,7 </w:t>
            </w:r>
            <w:r>
              <w:rPr>
                <w:rStyle w:val="110pt2"/>
                <w:color w:val="000000"/>
                <w:sz w:val="28"/>
                <w:szCs w:val="28"/>
                <w:lang w:val="uk-UA" w:eastAsia="uk-UA"/>
              </w:rPr>
              <w:t xml:space="preserve">      </w:t>
            </w:r>
            <w:r>
              <w:rPr>
                <w:rStyle w:val="110pt2"/>
                <w:color w:val="000000"/>
                <w:sz w:val="28"/>
                <w:szCs w:val="28"/>
                <w:lang w:eastAsia="uk-UA"/>
              </w:rPr>
              <w:t>70 %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9C4DC7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50,00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060915A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100,00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B4FD2A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700,00</w:t>
            </w:r>
          </w:p>
        </w:tc>
      </w:tr>
      <w:tr w:rsidR="00143B78" w:rsidRPr="00143B78" w14:paraId="08A648C6" w14:textId="77777777" w:rsidTr="00143B78">
        <w:trPr>
          <w:trHeight w:hRule="exact" w:val="624"/>
        </w:trPr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5664FBB" w14:textId="77777777" w:rsidR="00143B78" w:rsidRPr="00143B78" w:rsidRDefault="00143B78" w:rsidP="00E81F14">
            <w:pPr>
              <w:pStyle w:val="111"/>
              <w:shd w:val="clear" w:color="auto" w:fill="auto"/>
              <w:spacing w:before="0" w:after="60" w:line="276" w:lineRule="auto"/>
              <w:rPr>
                <w:sz w:val="28"/>
                <w:szCs w:val="28"/>
              </w:rPr>
            </w:pPr>
            <w:r w:rsidRPr="00143B78">
              <w:rPr>
                <w:rStyle w:val="1111"/>
                <w:color w:val="000000"/>
                <w:sz w:val="28"/>
                <w:szCs w:val="28"/>
              </w:rPr>
              <w:t xml:space="preserve">Khortyza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10DB40B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0,7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0CE2F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jc w:val="center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40%</w:t>
            </w: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0B29FC9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23,00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A8E380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ind w:left="200"/>
              <w:jc w:val="left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46,00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D2C542E" w14:textId="77777777" w:rsidR="00143B78" w:rsidRPr="00143B78" w:rsidRDefault="00143B78" w:rsidP="00143B78">
            <w:pPr>
              <w:pStyle w:val="111"/>
              <w:shd w:val="clear" w:color="auto" w:fill="auto"/>
              <w:spacing w:before="0" w:line="276" w:lineRule="auto"/>
              <w:rPr>
                <w:sz w:val="28"/>
                <w:szCs w:val="28"/>
              </w:rPr>
            </w:pPr>
            <w:r w:rsidRPr="00143B78">
              <w:rPr>
                <w:rStyle w:val="110pt2"/>
                <w:color w:val="000000"/>
                <w:sz w:val="28"/>
                <w:szCs w:val="28"/>
                <w:lang w:eastAsia="uk-UA"/>
              </w:rPr>
              <w:t>392,00</w:t>
            </w:r>
          </w:p>
        </w:tc>
      </w:tr>
    </w:tbl>
    <w:p w14:paraId="6E428228" w14:textId="77777777" w:rsidR="00143B78" w:rsidRPr="00D608CC" w:rsidRDefault="00143B78" w:rsidP="00D608CC">
      <w:pPr>
        <w:pStyle w:val="101"/>
        <w:shd w:val="clear" w:color="auto" w:fill="auto"/>
        <w:spacing w:before="0" w:after="32" w:line="276" w:lineRule="auto"/>
        <w:ind w:right="20" w:firstLine="0"/>
        <w:jc w:val="center"/>
        <w:rPr>
          <w:b w:val="0"/>
          <w:sz w:val="28"/>
          <w:szCs w:val="28"/>
          <w:lang w:val="uk-UA"/>
        </w:rPr>
      </w:pPr>
      <w:r w:rsidRPr="00D608CC">
        <w:rPr>
          <w:rStyle w:val="100pt3"/>
          <w:b/>
          <w:color w:val="000000"/>
          <w:sz w:val="28"/>
          <w:szCs w:val="28"/>
          <w:lang w:val="uk-UA" w:eastAsia="uk-UA"/>
        </w:rPr>
        <w:t xml:space="preserve">Односолодове віскі / </w:t>
      </w:r>
      <w:r w:rsidRPr="00D608CC">
        <w:rPr>
          <w:rStyle w:val="100pt3"/>
          <w:b/>
          <w:color w:val="000000"/>
          <w:sz w:val="28"/>
          <w:szCs w:val="28"/>
        </w:rPr>
        <w:t>Single</w:t>
      </w:r>
      <w:r w:rsidRPr="00D608CC">
        <w:rPr>
          <w:rStyle w:val="100pt3"/>
          <w:b/>
          <w:color w:val="000000"/>
          <w:sz w:val="28"/>
          <w:szCs w:val="28"/>
          <w:lang w:val="uk-UA"/>
        </w:rPr>
        <w:t xml:space="preserve"> </w:t>
      </w:r>
      <w:r w:rsidRPr="00D608CC">
        <w:rPr>
          <w:rStyle w:val="100pt3"/>
          <w:b/>
          <w:color w:val="000000"/>
          <w:sz w:val="28"/>
          <w:szCs w:val="28"/>
        </w:rPr>
        <w:t>Malt</w:t>
      </w:r>
      <w:r w:rsidRPr="00D608CC">
        <w:rPr>
          <w:rStyle w:val="100pt3"/>
          <w:b/>
          <w:color w:val="000000"/>
          <w:sz w:val="28"/>
          <w:szCs w:val="28"/>
          <w:lang w:val="uk-UA"/>
        </w:rPr>
        <w:t xml:space="preserve"> </w:t>
      </w:r>
      <w:r w:rsidRPr="00D608CC">
        <w:rPr>
          <w:rStyle w:val="100pt3"/>
          <w:b/>
          <w:color w:val="000000"/>
          <w:sz w:val="28"/>
          <w:szCs w:val="28"/>
        </w:rPr>
        <w:t>Wisky</w:t>
      </w:r>
    </w:p>
    <w:p w14:paraId="08883B82" w14:textId="77777777" w:rsidR="00143B78" w:rsidRPr="00143B78" w:rsidRDefault="00143B78" w:rsidP="00143B78">
      <w:pPr>
        <w:pStyle w:val="111"/>
        <w:shd w:val="clear" w:color="auto" w:fill="auto"/>
        <w:tabs>
          <w:tab w:val="left" w:pos="2231"/>
          <w:tab w:val="right" w:pos="3426"/>
          <w:tab w:val="right" w:pos="3700"/>
          <w:tab w:val="center" w:pos="4165"/>
          <w:tab w:val="right" w:pos="5404"/>
        </w:tabs>
        <w:spacing w:before="0" w:line="276" w:lineRule="auto"/>
        <w:ind w:left="20" w:right="20"/>
        <w:jc w:val="left"/>
        <w:rPr>
          <w:sz w:val="28"/>
          <w:szCs w:val="28"/>
          <w:lang w:val="en-US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Гленугі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val="en-US"/>
        </w:rPr>
        <w:t xml:space="preserve">1977 (27 </w:t>
      </w:r>
      <w:r w:rsidRPr="00143B78">
        <w:rPr>
          <w:rStyle w:val="110pt1"/>
          <w:color w:val="000000"/>
          <w:sz w:val="28"/>
          <w:szCs w:val="28"/>
          <w:lang w:eastAsia="uk-UA"/>
        </w:rPr>
        <w:t>ро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softHyphen/>
      </w:r>
      <w:r w:rsidRPr="00143B78">
        <w:rPr>
          <w:rStyle w:val="110pt1"/>
          <w:color w:val="000000"/>
          <w:sz w:val="28"/>
          <w:szCs w:val="28"/>
          <w:lang w:eastAsia="uk-UA"/>
        </w:rPr>
        <w:t>ків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)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en-US"/>
        </w:rPr>
        <w:t>0,7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45,5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%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270,00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540,00</w:t>
      </w:r>
    </w:p>
    <w:p w14:paraId="6D5FB12E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Glengoyne 17 y.o.</w:t>
      </w:r>
    </w:p>
    <w:p w14:paraId="0B1D3271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Single Highland Malt</w:t>
      </w:r>
    </w:p>
    <w:p w14:paraId="7A24CEEC" w14:textId="77777777" w:rsidR="00143B78" w:rsidRPr="00143B78" w:rsidRDefault="00143B78" w:rsidP="00143B78">
      <w:pPr>
        <w:pStyle w:val="111"/>
        <w:shd w:val="clear" w:color="auto" w:fill="auto"/>
        <w:tabs>
          <w:tab w:val="left" w:pos="2231"/>
          <w:tab w:val="right" w:pos="3426"/>
          <w:tab w:val="right" w:pos="3700"/>
          <w:tab w:val="center" w:pos="4165"/>
          <w:tab w:val="right" w:pos="5404"/>
        </w:tabs>
        <w:spacing w:before="0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Гленгойн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val="en-US"/>
        </w:rPr>
        <w:t xml:space="preserve">- 17 </w:t>
      </w:r>
      <w:r w:rsidRPr="00143B78">
        <w:rPr>
          <w:rStyle w:val="110pt1"/>
          <w:color w:val="000000"/>
          <w:sz w:val="28"/>
          <w:szCs w:val="28"/>
          <w:lang w:eastAsia="uk-UA"/>
        </w:rPr>
        <w:t>років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en-US"/>
        </w:rPr>
        <w:t>0,75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43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%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113,00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226,00</w:t>
      </w:r>
    </w:p>
    <w:p w14:paraId="71232493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firstLine="0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Glenfidich 12 y.o.</w:t>
      </w:r>
      <w:bookmarkStart w:id="13" w:name="_GoBack"/>
      <w:bookmarkEnd w:id="13"/>
    </w:p>
    <w:p w14:paraId="6C3F0A85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Single Highland Malt</w:t>
      </w:r>
    </w:p>
    <w:p w14:paraId="4983788B" w14:textId="77777777" w:rsidR="00143B78" w:rsidRPr="00143B78" w:rsidRDefault="00143B78" w:rsidP="00143B78">
      <w:pPr>
        <w:pStyle w:val="111"/>
        <w:shd w:val="clear" w:color="auto" w:fill="auto"/>
        <w:tabs>
          <w:tab w:val="left" w:pos="2231"/>
          <w:tab w:val="right" w:pos="3426"/>
          <w:tab w:val="right" w:pos="3700"/>
          <w:tab w:val="center" w:pos="4165"/>
          <w:tab w:val="right" w:pos="5404"/>
        </w:tabs>
        <w:spacing w:before="0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Гленфідіш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val="en-US"/>
        </w:rPr>
        <w:t xml:space="preserve">- 12 </w:t>
      </w:r>
      <w:r w:rsidRPr="00143B78">
        <w:rPr>
          <w:rStyle w:val="110pt1"/>
          <w:color w:val="000000"/>
          <w:sz w:val="28"/>
          <w:szCs w:val="28"/>
          <w:lang w:eastAsia="uk-UA"/>
        </w:rPr>
        <w:t>років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en-US"/>
        </w:rPr>
        <w:t>0,75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43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%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54,00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108,00</w:t>
      </w:r>
    </w:p>
    <w:p w14:paraId="53B43972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firstLine="0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Glenfidich 21 y.o.</w:t>
      </w:r>
    </w:p>
    <w:p w14:paraId="440CB928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Single Highland Malt</w:t>
      </w:r>
    </w:p>
    <w:p w14:paraId="37281F34" w14:textId="77777777" w:rsidR="00143B78" w:rsidRPr="00143B78" w:rsidRDefault="00143B78" w:rsidP="00143B78">
      <w:pPr>
        <w:pStyle w:val="111"/>
        <w:shd w:val="clear" w:color="auto" w:fill="auto"/>
        <w:tabs>
          <w:tab w:val="left" w:pos="2231"/>
          <w:tab w:val="left" w:pos="3147"/>
          <w:tab w:val="center" w:pos="4165"/>
          <w:tab w:val="right" w:pos="5404"/>
        </w:tabs>
        <w:spacing w:before="0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Гленфідіш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val="en-US"/>
        </w:rPr>
        <w:t xml:space="preserve">- 21 </w:t>
      </w:r>
      <w:r w:rsidRPr="00143B78">
        <w:rPr>
          <w:rStyle w:val="110pt1"/>
          <w:color w:val="000000"/>
          <w:sz w:val="28"/>
          <w:szCs w:val="28"/>
          <w:lang w:eastAsia="uk-UA"/>
        </w:rPr>
        <w:t>рік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en-US"/>
        </w:rPr>
        <w:t>0,75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43 %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316,00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632,00</w:t>
      </w:r>
    </w:p>
    <w:p w14:paraId="1941E868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firstLine="0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Glenmorangie 10 y.o.</w:t>
      </w:r>
    </w:p>
    <w:p w14:paraId="107DA172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Single Highland Malt</w:t>
      </w:r>
    </w:p>
    <w:p w14:paraId="3EA746B7" w14:textId="77777777" w:rsidR="00143B78" w:rsidRPr="00143B78" w:rsidRDefault="00143B78" w:rsidP="00143B78">
      <w:pPr>
        <w:pStyle w:val="111"/>
        <w:shd w:val="clear" w:color="auto" w:fill="auto"/>
        <w:tabs>
          <w:tab w:val="left" w:pos="2231"/>
          <w:tab w:val="left" w:pos="3147"/>
          <w:tab w:val="center" w:pos="4165"/>
          <w:tab w:val="right" w:pos="5404"/>
        </w:tabs>
        <w:spacing w:before="0" w:line="276" w:lineRule="auto"/>
        <w:ind w:left="20" w:right="20"/>
        <w:jc w:val="left"/>
        <w:rPr>
          <w:sz w:val="28"/>
          <w:szCs w:val="28"/>
          <w:lang w:val="en-US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Гленморанж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val="en-US"/>
        </w:rPr>
        <w:t xml:space="preserve">- 10 </w:t>
      </w:r>
      <w:r w:rsidRPr="00143B78">
        <w:rPr>
          <w:rStyle w:val="110pt1"/>
          <w:color w:val="000000"/>
          <w:sz w:val="28"/>
          <w:szCs w:val="28"/>
          <w:lang w:eastAsia="uk-UA"/>
        </w:rPr>
        <w:t>ро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softHyphen/>
      </w:r>
      <w:r w:rsidRPr="00143B78">
        <w:rPr>
          <w:rStyle w:val="110pt1"/>
          <w:color w:val="000000"/>
          <w:sz w:val="28"/>
          <w:szCs w:val="28"/>
          <w:lang w:eastAsia="uk-UA"/>
        </w:rPr>
        <w:t>ків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en-US"/>
        </w:rPr>
        <w:t>0,7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40%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98,00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196,00</w:t>
      </w:r>
    </w:p>
    <w:p w14:paraId="3250AC14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firstLine="0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Glenfarclas 21 y.o.</w:t>
      </w:r>
    </w:p>
    <w:p w14:paraId="5BE64DAF" w14:textId="77777777" w:rsidR="00143B78" w:rsidRPr="00143B78" w:rsidRDefault="00143B78" w:rsidP="00143B78">
      <w:pPr>
        <w:pStyle w:val="111"/>
        <w:shd w:val="clear" w:color="auto" w:fill="auto"/>
        <w:tabs>
          <w:tab w:val="left" w:pos="2231"/>
          <w:tab w:val="left" w:pos="3147"/>
          <w:tab w:val="center" w:pos="4165"/>
          <w:tab w:val="right" w:pos="5404"/>
        </w:tabs>
        <w:spacing w:before="0" w:after="23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Гленфарклас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val="en-US"/>
        </w:rPr>
        <w:t xml:space="preserve">- 21 </w:t>
      </w:r>
      <w:r w:rsidRPr="00143B78">
        <w:rPr>
          <w:rStyle w:val="110pt1"/>
          <w:color w:val="000000"/>
          <w:sz w:val="28"/>
          <w:szCs w:val="28"/>
          <w:lang w:eastAsia="uk-UA"/>
        </w:rPr>
        <w:t>рік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en-US"/>
        </w:rPr>
        <w:t>0,7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43 %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250,00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500,00</w:t>
      </w:r>
    </w:p>
    <w:p w14:paraId="2D3F2B49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firstLine="0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The Macallan 10 y.o.</w:t>
      </w:r>
    </w:p>
    <w:p w14:paraId="6B6C5AE5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Single Highland Malt</w:t>
      </w:r>
    </w:p>
    <w:p w14:paraId="36E7F90E" w14:textId="77777777" w:rsidR="00143B78" w:rsidRPr="00143B78" w:rsidRDefault="00143B78" w:rsidP="00143B78">
      <w:pPr>
        <w:pStyle w:val="111"/>
        <w:shd w:val="clear" w:color="auto" w:fill="auto"/>
        <w:tabs>
          <w:tab w:val="left" w:pos="2231"/>
          <w:tab w:val="left" w:pos="3147"/>
          <w:tab w:val="center" w:pos="4165"/>
          <w:tab w:val="right" w:pos="5404"/>
        </w:tabs>
        <w:spacing w:before="0" w:line="276" w:lineRule="auto"/>
        <w:ind w:left="20"/>
        <w:rPr>
          <w:sz w:val="28"/>
          <w:szCs w:val="28"/>
          <w:lang w:val="en-US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Макалан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val="en-US"/>
        </w:rPr>
        <w:t xml:space="preserve">- 10 </w:t>
      </w:r>
      <w:r w:rsidRPr="00143B78">
        <w:rPr>
          <w:rStyle w:val="110pt1"/>
          <w:color w:val="000000"/>
          <w:sz w:val="28"/>
          <w:szCs w:val="28"/>
          <w:lang w:eastAsia="uk-UA"/>
        </w:rPr>
        <w:t>років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en-US"/>
        </w:rPr>
        <w:t>0,7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48 %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120,00</w:t>
      </w:r>
      <w:r w:rsidRPr="00143B78">
        <w:rPr>
          <w:rStyle w:val="110pt1"/>
          <w:color w:val="000000"/>
          <w:sz w:val="28"/>
          <w:szCs w:val="28"/>
          <w:lang w:val="en-US"/>
        </w:rPr>
        <w:tab/>
        <w:t>240,00</w:t>
      </w:r>
    </w:p>
    <w:p w14:paraId="7C4A5D48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8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The Macallan 12 y.o.</w:t>
      </w:r>
      <w:r w:rsidRPr="00143B78">
        <w:rPr>
          <w:rStyle w:val="100pt3"/>
          <w:color w:val="000000"/>
          <w:sz w:val="28"/>
          <w:szCs w:val="28"/>
        </w:rPr>
        <w:br/>
        <w:t>Single Highland</w:t>
      </w:r>
      <w:r w:rsidRPr="00143B78">
        <w:rPr>
          <w:rStyle w:val="100pt3"/>
          <w:color w:val="000000"/>
          <w:sz w:val="28"/>
          <w:szCs w:val="28"/>
        </w:rPr>
        <w:br/>
        <w:t>Malt</w:t>
      </w:r>
    </w:p>
    <w:p w14:paraId="4BE99322" w14:textId="77777777" w:rsidR="00143B78" w:rsidRPr="00143B78" w:rsidRDefault="00143B78" w:rsidP="00143B78">
      <w:pPr>
        <w:pStyle w:val="111"/>
        <w:shd w:val="clear" w:color="auto" w:fill="auto"/>
        <w:spacing w:before="0" w:after="64" w:line="276" w:lineRule="auto"/>
        <w:ind w:left="20"/>
        <w:jc w:val="left"/>
        <w:rPr>
          <w:sz w:val="28"/>
          <w:szCs w:val="28"/>
          <w:lang w:val="uk-UA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Макалан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val="en-US"/>
        </w:rPr>
        <w:t xml:space="preserve">- 12 </w:t>
      </w:r>
      <w:r w:rsidRPr="00143B78">
        <w:rPr>
          <w:rStyle w:val="110pt1"/>
          <w:color w:val="000000"/>
          <w:sz w:val="28"/>
          <w:szCs w:val="28"/>
          <w:lang w:eastAsia="uk-UA"/>
        </w:rPr>
        <w:t>років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0,7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40%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132,00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264,00</w:t>
      </w:r>
    </w:p>
    <w:p w14:paraId="5ABE627B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8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The Macallan Fine</w:t>
      </w:r>
      <w:r w:rsidRPr="00143B78">
        <w:rPr>
          <w:rStyle w:val="100pt3"/>
          <w:color w:val="000000"/>
          <w:sz w:val="28"/>
          <w:szCs w:val="28"/>
        </w:rPr>
        <w:br/>
        <w:t>Oak 18 y.o. Single</w:t>
      </w:r>
      <w:r w:rsidRPr="00143B78">
        <w:rPr>
          <w:rStyle w:val="100pt3"/>
          <w:color w:val="000000"/>
          <w:sz w:val="28"/>
          <w:szCs w:val="28"/>
        </w:rPr>
        <w:br/>
        <w:t>Highland Malt</w:t>
      </w:r>
      <w:r w:rsidRPr="00143B78">
        <w:rPr>
          <w:rStyle w:val="100pt3"/>
          <w:color w:val="000000"/>
          <w:sz w:val="28"/>
          <w:szCs w:val="28"/>
        </w:rPr>
        <w:br/>
      </w:r>
      <w:r w:rsidRPr="00143B78">
        <w:rPr>
          <w:rStyle w:val="100pt3"/>
          <w:color w:val="000000"/>
          <w:sz w:val="28"/>
          <w:szCs w:val="28"/>
          <w:lang w:val="uk-UA" w:eastAsia="uk-UA"/>
        </w:rPr>
        <w:t>Макалан Файн</w:t>
      </w:r>
    </w:p>
    <w:p w14:paraId="54D4EE6F" w14:textId="77777777" w:rsidR="00143B78" w:rsidRPr="00143B78" w:rsidRDefault="00143B78" w:rsidP="00143B78">
      <w:pPr>
        <w:pStyle w:val="111"/>
        <w:shd w:val="clear" w:color="auto" w:fill="auto"/>
        <w:tabs>
          <w:tab w:val="right" w:pos="1252"/>
          <w:tab w:val="right" w:pos="1516"/>
          <w:tab w:val="right" w:pos="2318"/>
        </w:tabs>
        <w:spacing w:before="0" w:line="276" w:lineRule="auto"/>
        <w:ind w:left="100"/>
        <w:rPr>
          <w:sz w:val="28"/>
          <w:szCs w:val="28"/>
          <w:lang w:val="en-US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Оук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val="en-US"/>
        </w:rPr>
        <w:t xml:space="preserve">- 18 </w:t>
      </w:r>
      <w:r w:rsidRPr="00143B78">
        <w:rPr>
          <w:rStyle w:val="110pt1"/>
          <w:color w:val="000000"/>
          <w:sz w:val="28"/>
          <w:szCs w:val="28"/>
          <w:lang w:eastAsia="uk-UA"/>
        </w:rPr>
        <w:t>років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 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0,7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43%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320,00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640,00</w:t>
      </w:r>
    </w:p>
    <w:p w14:paraId="07CC0BCB" w14:textId="77777777" w:rsidR="00143B78" w:rsidRPr="00143B78" w:rsidRDefault="00143B78" w:rsidP="00143B78">
      <w:pPr>
        <w:pStyle w:val="111"/>
        <w:shd w:val="clear" w:color="auto" w:fill="auto"/>
        <w:tabs>
          <w:tab w:val="right" w:pos="1516"/>
          <w:tab w:val="right" w:pos="2318"/>
        </w:tabs>
        <w:spacing w:before="0" w:line="276" w:lineRule="auto"/>
        <w:ind w:left="100"/>
        <w:rPr>
          <w:sz w:val="28"/>
          <w:szCs w:val="28"/>
          <w:lang w:val="uk-UA"/>
        </w:rPr>
      </w:pPr>
      <w:r w:rsidRPr="00143B78">
        <w:rPr>
          <w:rStyle w:val="100pt3"/>
          <w:color w:val="000000"/>
          <w:sz w:val="28"/>
          <w:szCs w:val="28"/>
          <w:lang w:val="de-DE" w:eastAsia="de-DE"/>
        </w:rPr>
        <w:t xml:space="preserve">Mortlach </w:t>
      </w:r>
      <w:r w:rsidRPr="00143B78">
        <w:rPr>
          <w:rStyle w:val="100pt3"/>
          <w:color w:val="000000"/>
          <w:sz w:val="28"/>
          <w:szCs w:val="28"/>
        </w:rPr>
        <w:br/>
        <w:t>1988Single</w:t>
      </w:r>
      <w:r w:rsidRPr="00143B78">
        <w:rPr>
          <w:rStyle w:val="100pt3"/>
          <w:color w:val="000000"/>
          <w:sz w:val="28"/>
          <w:szCs w:val="28"/>
        </w:rPr>
        <w:br/>
        <w:t>Speyside Malt</w:t>
      </w:r>
      <w:r w:rsidRPr="00143B78">
        <w:rPr>
          <w:rStyle w:val="100pt3"/>
          <w:color w:val="000000"/>
          <w:sz w:val="28"/>
          <w:szCs w:val="28"/>
          <w:lang w:val="uk-UA"/>
        </w:rPr>
        <w:t xml:space="preserve">        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0,7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58%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119,00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238,00</w:t>
      </w:r>
    </w:p>
    <w:p w14:paraId="39ED1AB3" w14:textId="77777777" w:rsidR="00143B78" w:rsidRPr="00143B78" w:rsidRDefault="00143B78" w:rsidP="00143B78">
      <w:pPr>
        <w:pStyle w:val="111"/>
        <w:shd w:val="clear" w:color="auto" w:fill="auto"/>
        <w:spacing w:before="0" w:after="60" w:line="276" w:lineRule="auto"/>
        <w:ind w:left="20"/>
        <w:jc w:val="left"/>
        <w:rPr>
          <w:sz w:val="28"/>
          <w:szCs w:val="28"/>
          <w:lang w:val="en-US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Мортлах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val="en-US"/>
        </w:rPr>
        <w:t>1988</w:t>
      </w:r>
    </w:p>
    <w:p w14:paraId="58262875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80" w:firstLine="0"/>
        <w:jc w:val="left"/>
        <w:rPr>
          <w:rStyle w:val="100pt3"/>
          <w:b/>
          <w:bCs/>
          <w:color w:val="000000"/>
          <w:sz w:val="28"/>
          <w:szCs w:val="28"/>
          <w:lang w:val="uk-UA"/>
        </w:rPr>
      </w:pPr>
      <w:r w:rsidRPr="00143B78">
        <w:rPr>
          <w:rStyle w:val="100pt3"/>
          <w:color w:val="000000"/>
          <w:sz w:val="28"/>
          <w:szCs w:val="28"/>
        </w:rPr>
        <w:t>Inverleven Vintage 1977</w:t>
      </w:r>
    </w:p>
    <w:p w14:paraId="4AEAEBC4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280" w:firstLine="0"/>
        <w:jc w:val="left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 xml:space="preserve"> Single Lowland Malt (27 y.o.)</w:t>
      </w:r>
    </w:p>
    <w:p w14:paraId="3163A12F" w14:textId="77777777" w:rsidR="00143B78" w:rsidRPr="00143B78" w:rsidRDefault="00143B78" w:rsidP="00143B78">
      <w:pPr>
        <w:pStyle w:val="111"/>
        <w:shd w:val="clear" w:color="auto" w:fill="auto"/>
        <w:spacing w:before="0" w:after="56" w:line="276" w:lineRule="auto"/>
        <w:ind w:left="20" w:right="280"/>
        <w:jc w:val="left"/>
        <w:rPr>
          <w:rStyle w:val="110pt1"/>
          <w:color w:val="000000"/>
          <w:sz w:val="28"/>
          <w:szCs w:val="28"/>
          <w:lang w:val="uk-UA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Інверлівен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val="en-US"/>
        </w:rPr>
        <w:t xml:space="preserve">1977 </w:t>
      </w:r>
    </w:p>
    <w:p w14:paraId="562B5FE4" w14:textId="77777777" w:rsidR="00143B78" w:rsidRPr="00143B78" w:rsidRDefault="00143B78" w:rsidP="00143B78">
      <w:pPr>
        <w:pStyle w:val="111"/>
        <w:shd w:val="clear" w:color="auto" w:fill="auto"/>
        <w:tabs>
          <w:tab w:val="right" w:pos="1262"/>
          <w:tab w:val="right" w:pos="1516"/>
          <w:tab w:val="right" w:pos="2318"/>
        </w:tabs>
        <w:spacing w:before="0" w:line="276" w:lineRule="auto"/>
        <w:ind w:left="100"/>
        <w:rPr>
          <w:sz w:val="28"/>
          <w:szCs w:val="28"/>
          <w:lang w:val="uk-UA"/>
        </w:rPr>
      </w:pPr>
      <w:r w:rsidRPr="00143B78">
        <w:rPr>
          <w:rStyle w:val="110pt1"/>
          <w:color w:val="000000"/>
          <w:sz w:val="28"/>
          <w:szCs w:val="28"/>
          <w:lang w:val="en-US"/>
        </w:rPr>
        <w:lastRenderedPageBreak/>
        <w:t xml:space="preserve">— (27 </w:t>
      </w:r>
      <w:r w:rsidRPr="00143B78">
        <w:rPr>
          <w:rStyle w:val="110pt1"/>
          <w:color w:val="000000"/>
          <w:sz w:val="28"/>
          <w:szCs w:val="28"/>
          <w:lang w:eastAsia="uk-UA"/>
        </w:rPr>
        <w:t>років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)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   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0,7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53,2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10"/>
          <w:color w:val="000000"/>
          <w:sz w:val="28"/>
          <w:szCs w:val="28"/>
          <w:lang w:val="en-US" w:eastAsia="uk-UA"/>
        </w:rPr>
        <w:t>%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238,00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476,00</w:t>
      </w:r>
    </w:p>
    <w:p w14:paraId="590A832C" w14:textId="77777777" w:rsidR="00143B78" w:rsidRPr="00143B78" w:rsidRDefault="00143B78" w:rsidP="00143B78">
      <w:pPr>
        <w:pStyle w:val="111"/>
        <w:shd w:val="clear" w:color="auto" w:fill="auto"/>
        <w:spacing w:before="0" w:after="56" w:line="276" w:lineRule="auto"/>
        <w:ind w:left="20" w:right="280"/>
        <w:jc w:val="left"/>
        <w:rPr>
          <w:sz w:val="28"/>
          <w:szCs w:val="28"/>
          <w:lang w:val="en-US"/>
        </w:rPr>
      </w:pPr>
    </w:p>
    <w:p w14:paraId="0357048E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700" w:firstLine="0"/>
        <w:rPr>
          <w:rStyle w:val="100pt3"/>
          <w:b/>
          <w:bCs/>
          <w:color w:val="000000"/>
          <w:sz w:val="28"/>
          <w:szCs w:val="28"/>
          <w:lang w:val="uk-UA"/>
        </w:rPr>
      </w:pPr>
      <w:r w:rsidRPr="00143B78">
        <w:rPr>
          <w:rStyle w:val="100pt3"/>
          <w:color w:val="000000"/>
          <w:sz w:val="28"/>
          <w:szCs w:val="28"/>
        </w:rPr>
        <w:t xml:space="preserve">Highland Park 12 y.o. </w:t>
      </w:r>
    </w:p>
    <w:p w14:paraId="3C567FB2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700" w:firstLine="0"/>
        <w:rPr>
          <w:rStyle w:val="100pt3"/>
          <w:b/>
          <w:bCs/>
          <w:color w:val="000000"/>
          <w:sz w:val="28"/>
          <w:szCs w:val="28"/>
          <w:lang w:val="uk-UA"/>
        </w:rPr>
      </w:pPr>
      <w:r w:rsidRPr="00143B78">
        <w:rPr>
          <w:rStyle w:val="100pt3"/>
          <w:color w:val="000000"/>
          <w:sz w:val="28"/>
          <w:szCs w:val="28"/>
        </w:rPr>
        <w:t xml:space="preserve">Single Orcney Islands </w:t>
      </w:r>
    </w:p>
    <w:p w14:paraId="5D6DADC6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700" w:firstLine="0"/>
        <w:rPr>
          <w:rStyle w:val="110pt1"/>
          <w:color w:val="000000"/>
          <w:sz w:val="28"/>
          <w:szCs w:val="28"/>
          <w:lang w:val="uk-UA" w:eastAsia="uk-UA"/>
        </w:rPr>
      </w:pPr>
      <w:r w:rsidRPr="00143B78">
        <w:rPr>
          <w:rStyle w:val="100pt3"/>
          <w:color w:val="000000"/>
          <w:sz w:val="28"/>
          <w:szCs w:val="28"/>
        </w:rPr>
        <w:t>Malt</w:t>
      </w:r>
      <w:r w:rsidRPr="00143B78">
        <w:rPr>
          <w:rStyle w:val="100pt3"/>
          <w:color w:val="000000"/>
          <w:sz w:val="28"/>
          <w:szCs w:val="28"/>
          <w:lang w:val="uk-UA"/>
        </w:rPr>
        <w:t xml:space="preserve"> </w:t>
      </w:r>
      <w:r w:rsidRPr="00143B78">
        <w:rPr>
          <w:rStyle w:val="110pt1"/>
          <w:color w:val="000000"/>
          <w:sz w:val="28"/>
          <w:szCs w:val="28"/>
          <w:lang w:eastAsia="uk-UA"/>
        </w:rPr>
        <w:t xml:space="preserve">Хайленд Парк </w:t>
      </w:r>
    </w:p>
    <w:p w14:paraId="53B0642A" w14:textId="77777777" w:rsidR="00143B78" w:rsidRPr="00143B78" w:rsidRDefault="00143B78" w:rsidP="00143B78">
      <w:pPr>
        <w:pStyle w:val="111"/>
        <w:shd w:val="clear" w:color="auto" w:fill="auto"/>
        <w:tabs>
          <w:tab w:val="right" w:pos="1127"/>
          <w:tab w:val="right" w:pos="1401"/>
          <w:tab w:val="right" w:pos="2255"/>
        </w:tabs>
        <w:spacing w:before="0" w:line="276" w:lineRule="auto"/>
        <w:ind w:left="100"/>
        <w:rPr>
          <w:sz w:val="28"/>
          <w:szCs w:val="28"/>
          <w:lang w:val="uk-UA"/>
        </w:rPr>
      </w:pPr>
      <w:r w:rsidRPr="00143B78">
        <w:rPr>
          <w:rStyle w:val="110pt1"/>
          <w:color w:val="000000"/>
          <w:sz w:val="28"/>
          <w:szCs w:val="28"/>
          <w:lang w:val="en-US"/>
        </w:rPr>
        <w:t xml:space="preserve">- 12 </w:t>
      </w:r>
      <w:r w:rsidRPr="00143B78">
        <w:rPr>
          <w:rStyle w:val="110pt1"/>
          <w:color w:val="000000"/>
          <w:sz w:val="28"/>
          <w:szCs w:val="28"/>
          <w:lang w:eastAsia="uk-UA"/>
        </w:rPr>
        <w:t>років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        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0,7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43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  <w:t>%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126,00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252,00</w:t>
      </w:r>
    </w:p>
    <w:p w14:paraId="30FF73EE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700" w:firstLine="0"/>
        <w:rPr>
          <w:sz w:val="28"/>
          <w:szCs w:val="28"/>
        </w:rPr>
      </w:pPr>
    </w:p>
    <w:p w14:paraId="530F2EAD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700" w:firstLine="0"/>
        <w:rPr>
          <w:rStyle w:val="100pt3"/>
          <w:b/>
          <w:bCs/>
          <w:color w:val="000000"/>
          <w:sz w:val="28"/>
          <w:szCs w:val="28"/>
          <w:lang w:val="uk-UA"/>
        </w:rPr>
      </w:pPr>
      <w:r w:rsidRPr="00143B78">
        <w:rPr>
          <w:rStyle w:val="100pt3"/>
          <w:color w:val="000000"/>
          <w:sz w:val="28"/>
          <w:szCs w:val="28"/>
        </w:rPr>
        <w:t xml:space="preserve">Highland Park 18 y.o. </w:t>
      </w:r>
    </w:p>
    <w:p w14:paraId="087E8C0D" w14:textId="77777777" w:rsidR="00143B78" w:rsidRPr="00143B78" w:rsidRDefault="00143B78" w:rsidP="00143B78">
      <w:pPr>
        <w:pStyle w:val="101"/>
        <w:shd w:val="clear" w:color="auto" w:fill="auto"/>
        <w:spacing w:before="0" w:after="0" w:line="276" w:lineRule="auto"/>
        <w:ind w:left="20" w:right="700" w:firstLine="0"/>
        <w:rPr>
          <w:sz w:val="28"/>
          <w:szCs w:val="28"/>
        </w:rPr>
      </w:pPr>
      <w:r w:rsidRPr="00143B78">
        <w:rPr>
          <w:rStyle w:val="100pt3"/>
          <w:color w:val="000000"/>
          <w:sz w:val="28"/>
          <w:szCs w:val="28"/>
        </w:rPr>
        <w:t>Single Orcney Islands Malt</w:t>
      </w:r>
    </w:p>
    <w:p w14:paraId="79CF8318" w14:textId="77777777" w:rsidR="00143B78" w:rsidRPr="00143B78" w:rsidRDefault="00143B78" w:rsidP="00143B78">
      <w:pPr>
        <w:pStyle w:val="111"/>
        <w:shd w:val="clear" w:color="auto" w:fill="auto"/>
        <w:tabs>
          <w:tab w:val="right" w:pos="1252"/>
          <w:tab w:val="right" w:pos="1516"/>
          <w:tab w:val="right" w:pos="2313"/>
        </w:tabs>
        <w:spacing w:before="0" w:line="276" w:lineRule="auto"/>
        <w:ind w:left="100"/>
        <w:rPr>
          <w:rStyle w:val="110pt1"/>
          <w:color w:val="000000"/>
          <w:sz w:val="28"/>
          <w:szCs w:val="28"/>
          <w:lang w:val="uk-UA" w:eastAsia="uk-UA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Хайленд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 xml:space="preserve"> </w:t>
      </w:r>
    </w:p>
    <w:p w14:paraId="28E52EA6" w14:textId="77777777" w:rsidR="00143B78" w:rsidRPr="00143B78" w:rsidRDefault="00143B78" w:rsidP="00143B78">
      <w:pPr>
        <w:pStyle w:val="111"/>
        <w:shd w:val="clear" w:color="auto" w:fill="auto"/>
        <w:tabs>
          <w:tab w:val="right" w:pos="1252"/>
          <w:tab w:val="right" w:pos="1516"/>
          <w:tab w:val="right" w:pos="2313"/>
        </w:tabs>
        <w:spacing w:before="0" w:line="276" w:lineRule="auto"/>
        <w:ind w:left="100"/>
        <w:rPr>
          <w:sz w:val="28"/>
          <w:szCs w:val="28"/>
          <w:lang w:val="uk-UA"/>
        </w:rPr>
      </w:pPr>
      <w:r w:rsidRPr="00143B78">
        <w:rPr>
          <w:rStyle w:val="110pt1"/>
          <w:color w:val="000000"/>
          <w:sz w:val="28"/>
          <w:szCs w:val="28"/>
          <w:lang w:eastAsia="uk-UA"/>
        </w:rPr>
        <w:t>Парк</w:t>
      </w:r>
      <w:r w:rsidRPr="00143B78">
        <w:rPr>
          <w:rStyle w:val="110pt1"/>
          <w:color w:val="000000"/>
          <w:sz w:val="28"/>
          <w:szCs w:val="28"/>
          <w:lang w:val="en-US"/>
        </w:rPr>
        <w:t xml:space="preserve">-18 </w:t>
      </w:r>
      <w:r w:rsidRPr="00143B78">
        <w:rPr>
          <w:rStyle w:val="110pt1"/>
          <w:color w:val="000000"/>
          <w:sz w:val="28"/>
          <w:szCs w:val="28"/>
          <w:lang w:eastAsia="uk-UA"/>
        </w:rPr>
        <w:t>років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 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0,7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43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ab/>
        <w:t>%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 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149,00</w:t>
      </w:r>
      <w:r w:rsidRPr="00143B78">
        <w:rPr>
          <w:rStyle w:val="110pt1"/>
          <w:color w:val="000000"/>
          <w:sz w:val="28"/>
          <w:szCs w:val="28"/>
          <w:lang w:val="uk-UA" w:eastAsia="uk-UA"/>
        </w:rPr>
        <w:t xml:space="preserve">   </w:t>
      </w:r>
      <w:r w:rsidRPr="00143B78">
        <w:rPr>
          <w:rStyle w:val="110pt1"/>
          <w:color w:val="000000"/>
          <w:sz w:val="28"/>
          <w:szCs w:val="28"/>
          <w:lang w:val="en-US" w:eastAsia="uk-UA"/>
        </w:rPr>
        <w:t>298,00</w:t>
      </w:r>
    </w:p>
    <w:p w14:paraId="7B3B64C0" w14:textId="77777777" w:rsidR="00143B78" w:rsidRDefault="00143B78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309520C6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64170BB1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6328753E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2226B39A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41C4D9E3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37E7A31F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4C69A4F1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0BE992BC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1AAF0054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46AC5BAD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D45C86C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926C980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400D0D6A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4FC87426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81CAB12" w14:textId="77777777" w:rsidR="00E81F14" w:rsidRDefault="00E81F14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5EDBC680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305B0B18" w14:textId="77777777" w:rsidR="00D608CC" w:rsidRDefault="00D608CC" w:rsidP="00143B78">
      <w:pPr>
        <w:jc w:val="right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14:paraId="2FC57575" w14:textId="77777777" w:rsidR="00D608CC" w:rsidRPr="00E81F14" w:rsidRDefault="00D608CC" w:rsidP="00E81F14">
      <w:pPr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81F14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Додаток 3</w:t>
      </w:r>
    </w:p>
    <w:p w14:paraId="4537C5E5" w14:textId="77777777" w:rsidR="00E81F14" w:rsidRPr="00E81F14" w:rsidRDefault="00E81F14" w:rsidP="00E81F1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81F14">
        <w:rPr>
          <w:rFonts w:ascii="Times New Roman" w:hAnsi="Times New Roman" w:cs="Times New Roman"/>
          <w:b/>
          <w:sz w:val="28"/>
          <w:szCs w:val="28"/>
          <w:lang w:val="uk-UA"/>
        </w:rPr>
        <w:t>Асортимент пива</w:t>
      </w:r>
    </w:p>
    <w:p w14:paraId="07AFCB78" w14:textId="77777777" w:rsidR="00D608CC" w:rsidRPr="00E81F14" w:rsidRDefault="00D608CC" w:rsidP="00E81F1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81F14">
        <w:rPr>
          <w:rFonts w:ascii="Times New Roman" w:hAnsi="Times New Roman" w:cs="Times New Roman"/>
          <w:b/>
          <w:i/>
          <w:sz w:val="28"/>
          <w:szCs w:val="28"/>
        </w:rPr>
        <w:t xml:space="preserve">Асортимент </w:t>
      </w:r>
      <w:r w:rsidRPr="00E81F14">
        <w:rPr>
          <w:rFonts w:ascii="Times New Roman" w:hAnsi="Times New Roman" w:cs="Times New Roman"/>
          <w:b/>
          <w:i/>
          <w:sz w:val="28"/>
          <w:szCs w:val="28"/>
          <w:lang w:val="uk-UA"/>
        </w:rPr>
        <w:t>ві</w:t>
      </w:r>
      <w:r w:rsidRPr="00E81F14">
        <w:rPr>
          <w:rFonts w:ascii="Times New Roman" w:hAnsi="Times New Roman" w:cs="Times New Roman"/>
          <w:b/>
          <w:i/>
          <w:sz w:val="28"/>
          <w:szCs w:val="28"/>
        </w:rPr>
        <w:t>тчизняного пива</w:t>
      </w:r>
    </w:p>
    <w:p w14:paraId="7E1D75EF" w14:textId="77777777" w:rsidR="00D608CC" w:rsidRPr="00E81F14" w:rsidRDefault="00D608CC" w:rsidP="00E81F1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E81F1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1.Опілля корифей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>п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иво світле 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з 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вмістом спирту не менше 3,7% . Розливається в скляну пляшку 0,5 л.</w:t>
      </w:r>
    </w:p>
    <w:p w14:paraId="4B424CA2" w14:textId="77777777" w:rsidR="00D608CC" w:rsidRPr="00E81F14" w:rsidRDefault="00D608CC" w:rsidP="00E81F1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E81F1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>2.Опілля фірмове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пиво світле з вмістом спирту не менше 5,7% . Термін зберігання пива – 30 діб.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Розливається в скляну пляшку 0,5 л.</w:t>
      </w:r>
    </w:p>
    <w:p w14:paraId="4982B19A" w14:textId="77777777" w:rsidR="00D608CC" w:rsidRPr="00E81F14" w:rsidRDefault="00D608CC" w:rsidP="00E81F1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1F1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uk-UA"/>
        </w:rPr>
        <w:t xml:space="preserve">3.Пиво </w:t>
      </w:r>
      <w:r w:rsidRPr="00E81F1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"Микулин 2012"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світле непастеризоване легке пиво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з 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вмістом спирту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 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</w:rPr>
        <w:t>4,0%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</w:rPr>
        <w:t>иво розливається у фірмову пляшку 0,5л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14:paraId="35E4371D" w14:textId="77777777" w:rsidR="00D608CC" w:rsidRPr="00E81F14" w:rsidRDefault="00D608CC" w:rsidP="00E81F1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1F14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4.Пиво"Жигулівське пиво"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світле непастеризоване пиво 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uk-UA"/>
        </w:rPr>
        <w:t xml:space="preserve">з вмістом спирту 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4,2%, розливається в фірмову пляшку 0,5л, ПЕТФ пляшку 1Л та в кеги ємкістю 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</w:rPr>
        <w:t>50 л.</w:t>
      </w:r>
    </w:p>
    <w:p w14:paraId="0F232908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5.</w:t>
      </w:r>
      <w:r w:rsidRPr="00E81F14">
        <w:rPr>
          <w:b/>
          <w:color w:val="000000" w:themeColor="text1"/>
          <w:sz w:val="28"/>
          <w:szCs w:val="28"/>
        </w:rPr>
        <w:t xml:space="preserve"> </w:t>
      </w:r>
      <w:r w:rsidRPr="00E81F14">
        <w:rPr>
          <w:b/>
          <w:color w:val="000000" w:themeColor="text1"/>
          <w:sz w:val="28"/>
          <w:szCs w:val="28"/>
          <w:lang w:val="uk-UA"/>
        </w:rPr>
        <w:t xml:space="preserve">Пиво </w:t>
      </w:r>
      <w:r w:rsidRPr="00E81F14">
        <w:rPr>
          <w:b/>
          <w:color w:val="000000" w:themeColor="text1"/>
          <w:sz w:val="28"/>
          <w:szCs w:val="28"/>
        </w:rPr>
        <w:t>"Микулин"</w:t>
      </w:r>
      <w:r w:rsidRPr="00E81F14">
        <w:rPr>
          <w:color w:val="000000" w:themeColor="text1"/>
          <w:sz w:val="28"/>
          <w:szCs w:val="28"/>
        </w:rPr>
        <w:t xml:space="preserve"> - світле непастеризоване </w:t>
      </w:r>
      <w:r w:rsidRPr="00E81F14">
        <w:rPr>
          <w:color w:val="000000" w:themeColor="text1"/>
          <w:sz w:val="28"/>
          <w:szCs w:val="28"/>
          <w:lang w:val="uk-UA"/>
        </w:rPr>
        <w:t xml:space="preserve">пиво </w:t>
      </w:r>
      <w:r w:rsidRPr="00E81F1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з вмістом спирту </w:t>
      </w:r>
      <w:r w:rsidRPr="00E81F14">
        <w:rPr>
          <w:color w:val="000000" w:themeColor="text1"/>
          <w:sz w:val="28"/>
          <w:szCs w:val="28"/>
          <w:lang w:val="uk-UA"/>
        </w:rPr>
        <w:t xml:space="preserve">4,2%, </w:t>
      </w:r>
      <w:r w:rsidRPr="00E81F14">
        <w:rPr>
          <w:color w:val="000000" w:themeColor="text1"/>
          <w:sz w:val="28"/>
          <w:szCs w:val="28"/>
        </w:rPr>
        <w:t xml:space="preserve">розливається у фірмову пляшку 0,5л, європляшку 0,5 л, ПЕТФ пляшку -1 л, 0,5л, </w:t>
      </w:r>
      <w:r w:rsidRPr="00E81F14">
        <w:rPr>
          <w:color w:val="000000" w:themeColor="text1"/>
          <w:sz w:val="28"/>
          <w:szCs w:val="28"/>
          <w:lang w:val="uk-UA"/>
        </w:rPr>
        <w:t xml:space="preserve">та в </w:t>
      </w:r>
      <w:r w:rsidRPr="00E81F14">
        <w:rPr>
          <w:color w:val="000000" w:themeColor="text1"/>
          <w:sz w:val="28"/>
          <w:szCs w:val="28"/>
        </w:rPr>
        <w:t>кеги по 50 та 30 л.</w:t>
      </w:r>
    </w:p>
    <w:p w14:paraId="52E9D50C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6.Пиво</w:t>
      </w:r>
      <w:r w:rsidRPr="00E81F14">
        <w:rPr>
          <w:b/>
          <w:color w:val="000000" w:themeColor="text1"/>
          <w:sz w:val="28"/>
          <w:szCs w:val="28"/>
        </w:rPr>
        <w:t>"Микулин Лагер"</w:t>
      </w:r>
      <w:r w:rsidRPr="00E81F14">
        <w:rPr>
          <w:color w:val="000000" w:themeColor="text1"/>
          <w:sz w:val="28"/>
          <w:szCs w:val="28"/>
        </w:rPr>
        <w:t xml:space="preserve"> - світле непастеризоване </w:t>
      </w:r>
      <w:r w:rsidRPr="00E81F14">
        <w:rPr>
          <w:color w:val="000000" w:themeColor="text1"/>
          <w:sz w:val="28"/>
          <w:szCs w:val="28"/>
          <w:lang w:val="uk-UA"/>
        </w:rPr>
        <w:t xml:space="preserve">пиво </w:t>
      </w:r>
      <w:r w:rsidRPr="00E81F1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з вмістом спирту </w:t>
      </w:r>
      <w:r w:rsidRPr="00E81F14">
        <w:rPr>
          <w:color w:val="000000" w:themeColor="text1"/>
          <w:sz w:val="28"/>
          <w:szCs w:val="28"/>
          <w:lang w:val="uk-UA"/>
        </w:rPr>
        <w:t xml:space="preserve">5,2%, </w:t>
      </w:r>
      <w:r w:rsidRPr="00E81F14">
        <w:rPr>
          <w:color w:val="000000" w:themeColor="text1"/>
          <w:sz w:val="28"/>
          <w:szCs w:val="28"/>
        </w:rPr>
        <w:t>розливається у фірмову пляшку 0,5л.</w:t>
      </w:r>
    </w:p>
    <w:p w14:paraId="6F9F0F96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7. Пиво «Пшеничне-Біле"</w:t>
      </w:r>
      <w:r w:rsidRPr="00E81F14">
        <w:rPr>
          <w:color w:val="000000" w:themeColor="text1"/>
          <w:sz w:val="28"/>
          <w:szCs w:val="28"/>
          <w:lang w:val="uk-UA"/>
        </w:rPr>
        <w:t xml:space="preserve"> - світле непастеризоване пиво </w:t>
      </w:r>
      <w:r w:rsidRPr="00E81F1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з вмістом спирту </w:t>
      </w:r>
      <w:r w:rsidRPr="00E81F14">
        <w:rPr>
          <w:color w:val="000000" w:themeColor="text1"/>
          <w:sz w:val="28"/>
          <w:szCs w:val="28"/>
          <w:lang w:val="uk-UA"/>
        </w:rPr>
        <w:t>4,0%, розливається в фірмову пляшку 0,5 л, нефільтроване пшеничне пиво кеги 50 л та 30 л.</w:t>
      </w:r>
    </w:p>
    <w:p w14:paraId="4425F2B7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shd w:val="clear" w:color="auto" w:fill="F7E6C4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8. Пиво</w:t>
      </w:r>
      <w:r w:rsidRPr="00E81F14">
        <w:rPr>
          <w:b/>
          <w:color w:val="000000" w:themeColor="text1"/>
          <w:sz w:val="28"/>
          <w:szCs w:val="28"/>
        </w:rPr>
        <w:t xml:space="preserve"> "Микулин-900"</w:t>
      </w:r>
      <w:r w:rsidRPr="00E81F14">
        <w:rPr>
          <w:color w:val="000000" w:themeColor="text1"/>
          <w:sz w:val="28"/>
          <w:szCs w:val="28"/>
        </w:rPr>
        <w:t xml:space="preserve"> - світле непастеризоване </w:t>
      </w:r>
      <w:r w:rsidRPr="00E81F14">
        <w:rPr>
          <w:color w:val="000000" w:themeColor="text1"/>
          <w:sz w:val="28"/>
          <w:szCs w:val="28"/>
          <w:lang w:val="uk-UA"/>
        </w:rPr>
        <w:t xml:space="preserve">пиво </w:t>
      </w:r>
      <w:r w:rsidRPr="00E81F1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з вмістом спирту </w:t>
      </w:r>
      <w:r w:rsidRPr="00E81F14">
        <w:rPr>
          <w:color w:val="000000" w:themeColor="text1"/>
          <w:sz w:val="28"/>
          <w:szCs w:val="28"/>
          <w:lang w:val="uk-UA"/>
        </w:rPr>
        <w:t xml:space="preserve">5,0%.Розливається </w:t>
      </w:r>
      <w:r w:rsidRPr="00E81F14">
        <w:rPr>
          <w:color w:val="000000" w:themeColor="text1"/>
          <w:sz w:val="28"/>
          <w:szCs w:val="28"/>
        </w:rPr>
        <w:t>у скляних фірмових пляшках 0,5л та  на розлив у кеги 50 та 30 л.</w:t>
      </w:r>
    </w:p>
    <w:p w14:paraId="7EDD2ED1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9. Пиво</w:t>
      </w:r>
      <w:r w:rsidRPr="00E81F14">
        <w:rPr>
          <w:b/>
          <w:color w:val="000000" w:themeColor="text1"/>
          <w:sz w:val="28"/>
          <w:szCs w:val="28"/>
        </w:rPr>
        <w:t xml:space="preserve"> "Троян"</w:t>
      </w:r>
      <w:r w:rsidRPr="00E81F14">
        <w:rPr>
          <w:color w:val="000000" w:themeColor="text1"/>
          <w:sz w:val="28"/>
          <w:szCs w:val="28"/>
        </w:rPr>
        <w:t xml:space="preserve"> - світле непастеризоване </w:t>
      </w:r>
      <w:r w:rsidRPr="00E81F14">
        <w:rPr>
          <w:color w:val="000000" w:themeColor="text1"/>
          <w:sz w:val="28"/>
          <w:szCs w:val="28"/>
          <w:lang w:val="uk-UA"/>
        </w:rPr>
        <w:t xml:space="preserve">пиво </w:t>
      </w:r>
      <w:r w:rsidRPr="00E81F1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з вмістом спирту </w:t>
      </w:r>
      <w:r w:rsidRPr="00E81F14">
        <w:rPr>
          <w:color w:val="000000" w:themeColor="text1"/>
          <w:sz w:val="28"/>
          <w:szCs w:val="28"/>
          <w:lang w:val="uk-UA"/>
        </w:rPr>
        <w:t>4,5%, п</w:t>
      </w:r>
      <w:r w:rsidRPr="00E81F14">
        <w:rPr>
          <w:color w:val="000000" w:themeColor="text1"/>
          <w:sz w:val="28"/>
          <w:szCs w:val="28"/>
        </w:rPr>
        <w:t>иво розливається у скляну фірмову пляшку 0,5 л та в кеги 50 та 30 л.</w:t>
      </w:r>
    </w:p>
    <w:p w14:paraId="065A0E0D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10.</w:t>
      </w:r>
      <w:r w:rsidRPr="00E81F14">
        <w:rPr>
          <w:b/>
          <w:color w:val="000000" w:themeColor="text1"/>
          <w:sz w:val="28"/>
          <w:szCs w:val="28"/>
        </w:rPr>
        <w:t xml:space="preserve"> </w:t>
      </w:r>
      <w:r w:rsidRPr="00E81F14">
        <w:rPr>
          <w:b/>
          <w:color w:val="000000" w:themeColor="text1"/>
          <w:sz w:val="28"/>
          <w:szCs w:val="28"/>
          <w:lang w:val="uk-UA"/>
        </w:rPr>
        <w:t>Пиво</w:t>
      </w:r>
      <w:r w:rsidRPr="00E81F14">
        <w:rPr>
          <w:b/>
          <w:color w:val="000000" w:themeColor="text1"/>
          <w:sz w:val="28"/>
          <w:szCs w:val="28"/>
        </w:rPr>
        <w:t xml:space="preserve"> "Медове"</w:t>
      </w:r>
      <w:r w:rsidRPr="00E81F14">
        <w:rPr>
          <w:color w:val="000000" w:themeColor="text1"/>
          <w:sz w:val="28"/>
          <w:szCs w:val="28"/>
        </w:rPr>
        <w:t xml:space="preserve"> - світле непастеризоване </w:t>
      </w:r>
      <w:r w:rsidRPr="00E81F14">
        <w:rPr>
          <w:color w:val="000000" w:themeColor="text1"/>
          <w:sz w:val="28"/>
          <w:szCs w:val="28"/>
          <w:lang w:val="uk-UA"/>
        </w:rPr>
        <w:t xml:space="preserve">пиво </w:t>
      </w:r>
      <w:r w:rsidRPr="00E81F1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з вмістом спирту </w:t>
      </w:r>
      <w:r w:rsidRPr="00E81F14">
        <w:rPr>
          <w:color w:val="000000" w:themeColor="text1"/>
          <w:sz w:val="28"/>
          <w:szCs w:val="28"/>
          <w:lang w:val="uk-UA"/>
        </w:rPr>
        <w:t>6,0%, р</w:t>
      </w:r>
      <w:r w:rsidRPr="00E81F14">
        <w:rPr>
          <w:color w:val="000000" w:themeColor="text1"/>
          <w:sz w:val="28"/>
          <w:szCs w:val="28"/>
        </w:rPr>
        <w:t>озливається в фірмові пляшки та в кеги розміром 50 л та 30л.</w:t>
      </w:r>
    </w:p>
    <w:p w14:paraId="47D9C198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 xml:space="preserve">11. Пиво </w:t>
      </w:r>
      <w:r w:rsidRPr="00E81F14">
        <w:rPr>
          <w:b/>
          <w:color w:val="000000" w:themeColor="text1"/>
          <w:sz w:val="28"/>
          <w:szCs w:val="28"/>
        </w:rPr>
        <w:t>Koruna</w:t>
      </w:r>
      <w:r w:rsidRPr="00E81F14">
        <w:rPr>
          <w:b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b/>
          <w:color w:val="000000" w:themeColor="text1"/>
          <w:sz w:val="28"/>
          <w:szCs w:val="28"/>
        </w:rPr>
        <w:t>Ceska</w:t>
      </w:r>
      <w:r w:rsidRPr="00E81F14">
        <w:rPr>
          <w:color w:val="000000" w:themeColor="text1"/>
          <w:sz w:val="28"/>
          <w:szCs w:val="28"/>
          <w:lang w:val="uk-UA"/>
        </w:rPr>
        <w:t xml:space="preserve"> –світле непастеризоване пиво </w:t>
      </w:r>
      <w:r w:rsidRPr="00E81F1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з вмістом спирту </w:t>
      </w:r>
      <w:r w:rsidRPr="00E81F14">
        <w:rPr>
          <w:color w:val="000000" w:themeColor="text1"/>
          <w:sz w:val="28"/>
          <w:szCs w:val="28"/>
          <w:lang w:val="uk-UA"/>
        </w:rPr>
        <w:t>5,0%, озливається в фірмову пляшку 0.5л.</w:t>
      </w:r>
    </w:p>
    <w:p w14:paraId="07E4B8E4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12. Пиво</w:t>
      </w:r>
      <w:r w:rsidRPr="00E81F14">
        <w:rPr>
          <w:b/>
          <w:color w:val="000000" w:themeColor="text1"/>
          <w:sz w:val="28"/>
          <w:szCs w:val="28"/>
        </w:rPr>
        <w:t xml:space="preserve"> "Вища Проба"</w:t>
      </w:r>
      <w:r w:rsidRPr="00E81F14">
        <w:rPr>
          <w:color w:val="000000" w:themeColor="text1"/>
          <w:sz w:val="28"/>
          <w:szCs w:val="28"/>
        </w:rPr>
        <w:t xml:space="preserve"> – світле</w:t>
      </w:r>
      <w:r w:rsidRPr="00E81F14">
        <w:rPr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color w:val="000000" w:themeColor="text1"/>
          <w:sz w:val="28"/>
          <w:szCs w:val="28"/>
        </w:rPr>
        <w:t xml:space="preserve">непастеризоване пиво з вмістом алкоголю 4,5% </w:t>
      </w:r>
      <w:r w:rsidRPr="00E81F14">
        <w:rPr>
          <w:color w:val="000000" w:themeColor="text1"/>
          <w:sz w:val="28"/>
          <w:szCs w:val="28"/>
          <w:lang w:val="uk-UA"/>
        </w:rPr>
        <w:t xml:space="preserve">. </w:t>
      </w:r>
      <w:r w:rsidRPr="00E81F14">
        <w:rPr>
          <w:color w:val="000000" w:themeColor="text1"/>
          <w:sz w:val="28"/>
          <w:szCs w:val="28"/>
        </w:rPr>
        <w:t>Розливається в скляну 0,5л пляшку з відкидною пробкою.</w:t>
      </w:r>
    </w:p>
    <w:p w14:paraId="6C95C00B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13. Пиво</w:t>
      </w:r>
      <w:r w:rsidRPr="00E81F14">
        <w:rPr>
          <w:b/>
          <w:color w:val="000000" w:themeColor="text1"/>
          <w:sz w:val="28"/>
          <w:szCs w:val="28"/>
        </w:rPr>
        <w:t xml:space="preserve"> "Елітне"</w:t>
      </w:r>
      <w:r w:rsidRPr="00E81F14">
        <w:rPr>
          <w:color w:val="000000" w:themeColor="text1"/>
          <w:sz w:val="28"/>
          <w:szCs w:val="28"/>
        </w:rPr>
        <w:t xml:space="preserve"> - світле непастеризоване пиво з вмістом алкоголю 5,1%</w:t>
      </w:r>
      <w:r w:rsidRPr="00E81F14">
        <w:rPr>
          <w:color w:val="000000" w:themeColor="text1"/>
          <w:sz w:val="28"/>
          <w:szCs w:val="28"/>
          <w:lang w:val="uk-UA"/>
        </w:rPr>
        <w:t xml:space="preserve">. </w:t>
      </w:r>
      <w:r w:rsidRPr="00E81F14">
        <w:rPr>
          <w:color w:val="000000" w:themeColor="text1"/>
          <w:sz w:val="28"/>
          <w:szCs w:val="28"/>
        </w:rPr>
        <w:t>Розливається в скляну 0,5л пляшку з відкидною пробкою та в одноразові кеги 30л.</w:t>
      </w:r>
    </w:p>
    <w:p w14:paraId="47F54F32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lastRenderedPageBreak/>
        <w:t>14. Пиво</w:t>
      </w:r>
      <w:r w:rsidRPr="00E81F14">
        <w:rPr>
          <w:b/>
          <w:color w:val="000000" w:themeColor="text1"/>
          <w:sz w:val="28"/>
          <w:szCs w:val="28"/>
        </w:rPr>
        <w:t xml:space="preserve"> "Тернове Поле"</w:t>
      </w:r>
      <w:r w:rsidRPr="00E81F14">
        <w:rPr>
          <w:color w:val="000000" w:themeColor="text1"/>
          <w:sz w:val="28"/>
          <w:szCs w:val="28"/>
        </w:rPr>
        <w:t xml:space="preserve"> - світле непастеризоване пиво з підвищеним вмістом алкоголю до 7,1 % </w:t>
      </w:r>
      <w:r w:rsidRPr="00E81F14">
        <w:rPr>
          <w:color w:val="000000" w:themeColor="text1"/>
          <w:sz w:val="28"/>
          <w:szCs w:val="28"/>
          <w:lang w:val="uk-UA"/>
        </w:rPr>
        <w:t xml:space="preserve">, </w:t>
      </w:r>
      <w:r w:rsidRPr="00E81F14">
        <w:rPr>
          <w:color w:val="000000" w:themeColor="text1"/>
          <w:sz w:val="28"/>
          <w:szCs w:val="28"/>
        </w:rPr>
        <w:t>та з продовженим терміном дозрівання.</w:t>
      </w:r>
      <w:r w:rsidRPr="00E81F14">
        <w:rPr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color w:val="000000" w:themeColor="text1"/>
          <w:sz w:val="28"/>
          <w:szCs w:val="28"/>
        </w:rPr>
        <w:t>Розливається в скляну 1л пляшку з відкидною пробкою, а також в фірмову скляну пл</w:t>
      </w:r>
      <w:r w:rsidRPr="00E81F14">
        <w:rPr>
          <w:color w:val="000000" w:themeColor="text1"/>
          <w:sz w:val="28"/>
          <w:szCs w:val="28"/>
          <w:lang w:val="uk-UA"/>
        </w:rPr>
        <w:t>яшку</w:t>
      </w:r>
      <w:r w:rsidRPr="00E81F14">
        <w:rPr>
          <w:color w:val="000000" w:themeColor="text1"/>
          <w:sz w:val="28"/>
          <w:szCs w:val="28"/>
        </w:rPr>
        <w:t xml:space="preserve"> 0,5л</w:t>
      </w:r>
      <w:r w:rsidRPr="00E81F14">
        <w:rPr>
          <w:color w:val="000000" w:themeColor="text1"/>
          <w:sz w:val="28"/>
          <w:szCs w:val="28"/>
          <w:lang w:val="uk-UA"/>
        </w:rPr>
        <w:t>.</w:t>
      </w:r>
    </w:p>
    <w:p w14:paraId="28EC0BE7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15.</w:t>
      </w:r>
      <w:r w:rsidRPr="00E81F14">
        <w:rPr>
          <w:b/>
          <w:color w:val="000000" w:themeColor="text1"/>
          <w:sz w:val="28"/>
          <w:szCs w:val="28"/>
        </w:rPr>
        <w:t xml:space="preserve"> </w:t>
      </w:r>
      <w:r w:rsidRPr="00E81F14">
        <w:rPr>
          <w:b/>
          <w:color w:val="000000" w:themeColor="text1"/>
          <w:sz w:val="28"/>
          <w:szCs w:val="28"/>
          <w:lang w:val="uk-UA"/>
        </w:rPr>
        <w:t>Пиво</w:t>
      </w:r>
      <w:r w:rsidRPr="00E81F14">
        <w:rPr>
          <w:b/>
          <w:color w:val="000000" w:themeColor="text1"/>
          <w:sz w:val="28"/>
          <w:szCs w:val="28"/>
        </w:rPr>
        <w:t xml:space="preserve"> "Radler Лимон"</w:t>
      </w:r>
      <w:r w:rsidRPr="00E81F14">
        <w:rPr>
          <w:color w:val="000000" w:themeColor="text1"/>
          <w:sz w:val="28"/>
          <w:szCs w:val="28"/>
        </w:rPr>
        <w:t xml:space="preserve"> - світле непастеризоване </w:t>
      </w:r>
      <w:r w:rsidRPr="00E81F14">
        <w:rPr>
          <w:color w:val="000000" w:themeColor="text1"/>
          <w:sz w:val="28"/>
          <w:szCs w:val="28"/>
          <w:lang w:val="uk-UA"/>
        </w:rPr>
        <w:t xml:space="preserve">пиво </w:t>
      </w:r>
      <w:r w:rsidRPr="00E81F1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з вмістом спирту </w:t>
      </w:r>
      <w:r w:rsidRPr="00E81F14">
        <w:rPr>
          <w:color w:val="000000" w:themeColor="text1"/>
          <w:sz w:val="28"/>
          <w:szCs w:val="28"/>
        </w:rPr>
        <w:t>2,6%</w:t>
      </w:r>
      <w:r w:rsidRPr="00E81F14">
        <w:rPr>
          <w:color w:val="000000" w:themeColor="text1"/>
          <w:sz w:val="28"/>
          <w:szCs w:val="28"/>
          <w:lang w:val="uk-UA"/>
        </w:rPr>
        <w:t xml:space="preserve">. </w:t>
      </w:r>
      <w:r w:rsidRPr="00E81F14">
        <w:rPr>
          <w:color w:val="000000" w:themeColor="text1"/>
          <w:sz w:val="28"/>
          <w:szCs w:val="28"/>
        </w:rPr>
        <w:t>Розливається у фірмові пляшки 0,5л.</w:t>
      </w:r>
    </w:p>
    <w:p w14:paraId="0291757D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16. Пиво</w:t>
      </w:r>
      <w:r w:rsidRPr="00E81F14">
        <w:rPr>
          <w:b/>
          <w:color w:val="000000" w:themeColor="text1"/>
          <w:sz w:val="28"/>
          <w:szCs w:val="28"/>
        </w:rPr>
        <w:t xml:space="preserve"> "Новорічне"</w:t>
      </w:r>
      <w:r w:rsidRPr="00E81F14">
        <w:rPr>
          <w:color w:val="000000" w:themeColor="text1"/>
          <w:sz w:val="28"/>
          <w:szCs w:val="28"/>
        </w:rPr>
        <w:t xml:space="preserve"> – світле не пастеризоване пиво з вмістом алкоголю не менше 7,0%</w:t>
      </w:r>
    </w:p>
    <w:p w14:paraId="2154E459" w14:textId="77777777" w:rsidR="00D608CC" w:rsidRPr="00E81F14" w:rsidRDefault="00D608CC" w:rsidP="00E81F14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</w:pPr>
      <w:r w:rsidRPr="00E81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Спеціальне міцне сезонне пиво. Розливається в фірмову пляшку 0,5л, пляшки з відкидною пробкою 1л та 3л, а також у сифон 2л</w:t>
      </w:r>
      <w:r w:rsidRPr="00E81F1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 w:eastAsia="ru-RU"/>
        </w:rPr>
        <w:t>.</w:t>
      </w:r>
    </w:p>
    <w:p w14:paraId="50C8FD0E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17.</w:t>
      </w:r>
      <w:r w:rsidRPr="00E81F14">
        <w:rPr>
          <w:b/>
          <w:color w:val="000000" w:themeColor="text1"/>
          <w:sz w:val="28"/>
          <w:szCs w:val="28"/>
        </w:rPr>
        <w:t xml:space="preserve"> </w:t>
      </w:r>
      <w:r w:rsidRPr="00E81F14">
        <w:rPr>
          <w:b/>
          <w:color w:val="000000" w:themeColor="text1"/>
          <w:sz w:val="28"/>
          <w:szCs w:val="28"/>
          <w:lang w:val="uk-UA"/>
        </w:rPr>
        <w:t>Пиво</w:t>
      </w:r>
      <w:r w:rsidRPr="00E81F14">
        <w:rPr>
          <w:b/>
          <w:color w:val="000000" w:themeColor="text1"/>
          <w:sz w:val="28"/>
          <w:szCs w:val="28"/>
        </w:rPr>
        <w:t xml:space="preserve"> "Українське-Темне"</w:t>
      </w:r>
      <w:r w:rsidRPr="00E81F14">
        <w:rPr>
          <w:color w:val="000000" w:themeColor="text1"/>
          <w:sz w:val="28"/>
          <w:szCs w:val="28"/>
        </w:rPr>
        <w:t xml:space="preserve"> - темне непастеризоване</w:t>
      </w:r>
      <w:r w:rsidRPr="00E81F14">
        <w:rPr>
          <w:color w:val="000000" w:themeColor="text1"/>
          <w:sz w:val="28"/>
          <w:szCs w:val="28"/>
          <w:lang w:val="uk-UA"/>
        </w:rPr>
        <w:t xml:space="preserve"> пиво </w:t>
      </w:r>
      <w:r w:rsidRPr="00E81F14">
        <w:rPr>
          <w:color w:val="000000" w:themeColor="text1"/>
          <w:sz w:val="28"/>
          <w:szCs w:val="28"/>
          <w:shd w:val="clear" w:color="auto" w:fill="FFFFFF"/>
          <w:lang w:val="uk-UA"/>
        </w:rPr>
        <w:t xml:space="preserve">з вмістом спирту </w:t>
      </w:r>
      <w:r w:rsidRPr="00E81F14">
        <w:rPr>
          <w:color w:val="000000" w:themeColor="text1"/>
          <w:sz w:val="28"/>
          <w:szCs w:val="28"/>
          <w:lang w:val="uk-UA"/>
        </w:rPr>
        <w:t xml:space="preserve">4,3%. </w:t>
      </w:r>
      <w:r w:rsidRPr="00E81F14">
        <w:rPr>
          <w:color w:val="000000" w:themeColor="text1"/>
          <w:sz w:val="28"/>
          <w:szCs w:val="28"/>
        </w:rPr>
        <w:t>Розливається у фірмові пляшки 0,5 л. та в кеги 50л та 30л</w:t>
      </w:r>
      <w:r w:rsidRPr="00E81F14">
        <w:rPr>
          <w:color w:val="000000" w:themeColor="text1"/>
          <w:sz w:val="28"/>
          <w:szCs w:val="28"/>
          <w:lang w:val="uk-UA"/>
        </w:rPr>
        <w:t>.</w:t>
      </w:r>
    </w:p>
    <w:p w14:paraId="49A0E0F2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18.</w:t>
      </w:r>
      <w:r w:rsidRPr="00E81F14">
        <w:rPr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b/>
          <w:bCs/>
          <w:color w:val="000000"/>
          <w:sz w:val="28"/>
          <w:szCs w:val="28"/>
          <w:shd w:val="clear" w:color="auto" w:fill="FFFFFF"/>
        </w:rPr>
        <w:t>ПИВО ПАСТЕРИЗОВАНЕ "СВІТЛЕ", ТМ "САРМАТ"</w:t>
      </w:r>
      <w:r w:rsidRPr="00E81F14">
        <w:rPr>
          <w:b/>
          <w:bCs/>
          <w:color w:val="000000"/>
          <w:sz w:val="28"/>
          <w:szCs w:val="28"/>
          <w:shd w:val="clear" w:color="auto" w:fill="FFFFFF"/>
          <w:lang w:val="uk-UA"/>
        </w:rPr>
        <w:t>- в</w:t>
      </w:r>
      <w:r w:rsidRPr="00E81F14">
        <w:rPr>
          <w:color w:val="000000"/>
          <w:sz w:val="28"/>
          <w:szCs w:val="28"/>
          <w:shd w:val="clear" w:color="auto" w:fill="FFFFFF"/>
        </w:rPr>
        <w:t>міст спирту не менше 4,4%</w:t>
      </w:r>
      <w:r w:rsidRPr="00E81F14"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Pr="00E81F14">
        <w:rPr>
          <w:color w:val="000000" w:themeColor="text1"/>
          <w:sz w:val="28"/>
          <w:szCs w:val="28"/>
        </w:rPr>
        <w:t xml:space="preserve"> </w:t>
      </w:r>
      <w:r w:rsidRPr="00E81F14">
        <w:rPr>
          <w:color w:val="000000" w:themeColor="text1"/>
          <w:sz w:val="28"/>
          <w:szCs w:val="28"/>
          <w:lang w:val="uk-UA"/>
        </w:rPr>
        <w:t>р</w:t>
      </w:r>
      <w:r w:rsidRPr="00E81F14">
        <w:rPr>
          <w:color w:val="000000" w:themeColor="text1"/>
          <w:sz w:val="28"/>
          <w:szCs w:val="28"/>
        </w:rPr>
        <w:t xml:space="preserve">озливається у фірмові </w:t>
      </w:r>
      <w:r w:rsidRPr="00E81F14">
        <w:rPr>
          <w:color w:val="000000" w:themeColor="text1"/>
          <w:sz w:val="28"/>
          <w:szCs w:val="28"/>
          <w:lang w:val="uk-UA"/>
        </w:rPr>
        <w:t xml:space="preserve">жестяні пляшки </w:t>
      </w:r>
      <w:r w:rsidRPr="00E81F14">
        <w:rPr>
          <w:color w:val="000000" w:themeColor="text1"/>
          <w:sz w:val="28"/>
          <w:szCs w:val="28"/>
        </w:rPr>
        <w:t>0,5 л.</w:t>
      </w:r>
      <w:r w:rsidRPr="00E81F14">
        <w:rPr>
          <w:color w:val="000000" w:themeColor="text1"/>
          <w:sz w:val="28"/>
          <w:szCs w:val="28"/>
          <w:lang w:val="uk-UA"/>
        </w:rPr>
        <w:t xml:space="preserve"> 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5"/>
      </w:tblGrid>
      <w:tr w:rsidR="00D608CC" w:rsidRPr="00E81F14" w14:paraId="5D5C93FB" w14:textId="77777777" w:rsidTr="005F6BAE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D608CC" w:rsidRPr="00E81F14" w14:paraId="7ABFE9A1" w14:textId="77777777" w:rsidTr="005F6BAE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BE27C1B" w14:textId="77777777" w:rsidR="00D608CC" w:rsidRPr="00E81F14" w:rsidRDefault="00D608CC" w:rsidP="00E81F14">
                  <w:pPr>
                    <w:spacing w:after="0"/>
                    <w:jc w:val="both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36"/>
                      <w:sz w:val="28"/>
                      <w:szCs w:val="28"/>
                      <w:lang w:val="uk-UA" w:eastAsia="ru-RU"/>
                    </w:rPr>
                  </w:pPr>
                  <w:r w:rsidRPr="00E81F1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36"/>
                      <w:sz w:val="28"/>
                      <w:szCs w:val="28"/>
                      <w:lang w:val="uk-UA" w:eastAsia="ru-RU"/>
                    </w:rPr>
                    <w:t xml:space="preserve">19. </w:t>
                  </w:r>
                  <w:r w:rsidRPr="00E81F1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36"/>
                      <w:sz w:val="28"/>
                      <w:szCs w:val="28"/>
                      <w:lang w:eastAsia="ru-RU"/>
                    </w:rPr>
                    <w:t>ПИВО ПАСТЕРИЗОВАНЕ СВІТЛЕ "БЕЗАЛКОГОЛЬНЕ", ТМ "САРМАТ"</w:t>
                  </w:r>
                  <w:r w:rsidRPr="00E81F1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kern w:val="36"/>
                      <w:sz w:val="28"/>
                      <w:szCs w:val="28"/>
                      <w:lang w:val="uk-UA" w:eastAsia="ru-RU"/>
                    </w:rPr>
                    <w:t xml:space="preserve">- </w:t>
                  </w:r>
                  <w:r w:rsidRPr="00E81F1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  <w:lang w:val="uk-UA"/>
                    </w:rPr>
                    <w:t>в</w:t>
                  </w:r>
                  <w:r w:rsidRPr="00E81F14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міст спирту не менше 0,5%.</w:t>
                  </w:r>
                </w:p>
              </w:tc>
            </w:tr>
          </w:tbl>
          <w:p w14:paraId="2F72ACD1" w14:textId="77777777" w:rsidR="00D608CC" w:rsidRPr="00E81F14" w:rsidRDefault="00D608CC" w:rsidP="00E81F14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3A5FE04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20.</w:t>
      </w:r>
      <w:r w:rsidRPr="00E81F14">
        <w:rPr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b/>
          <w:bCs/>
          <w:color w:val="000000"/>
          <w:sz w:val="28"/>
          <w:szCs w:val="28"/>
          <w:shd w:val="clear" w:color="auto" w:fill="FFFFFF"/>
        </w:rPr>
        <w:t>ПИВО СВІТЛЕ, ТМ «CARLING», ПАСТЕРИЗОВАНЕ</w:t>
      </w:r>
      <w:r w:rsidRPr="00E81F14">
        <w:rPr>
          <w:b/>
          <w:bCs/>
          <w:color w:val="000000"/>
          <w:sz w:val="28"/>
          <w:szCs w:val="28"/>
          <w:shd w:val="clear" w:color="auto" w:fill="FFFFFF"/>
          <w:lang w:val="uk-UA"/>
        </w:rPr>
        <w:t>- в</w:t>
      </w:r>
      <w:r w:rsidRPr="00E81F14">
        <w:rPr>
          <w:color w:val="000000"/>
          <w:sz w:val="28"/>
          <w:szCs w:val="28"/>
          <w:shd w:val="clear" w:color="auto" w:fill="FFFFFF"/>
        </w:rPr>
        <w:t>міст спирту не менше 4,4%</w:t>
      </w:r>
      <w:r w:rsidRPr="00E81F14"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Pr="00E81F14">
        <w:rPr>
          <w:color w:val="000000" w:themeColor="text1"/>
          <w:sz w:val="28"/>
          <w:szCs w:val="28"/>
        </w:rPr>
        <w:t xml:space="preserve"> </w:t>
      </w:r>
      <w:r w:rsidRPr="00E81F14">
        <w:rPr>
          <w:color w:val="000000" w:themeColor="text1"/>
          <w:sz w:val="28"/>
          <w:szCs w:val="28"/>
          <w:lang w:val="uk-UA"/>
        </w:rPr>
        <w:t>р</w:t>
      </w:r>
      <w:r w:rsidRPr="00E81F14">
        <w:rPr>
          <w:color w:val="000000" w:themeColor="text1"/>
          <w:sz w:val="28"/>
          <w:szCs w:val="28"/>
        </w:rPr>
        <w:t xml:space="preserve">озливається у фірмові </w:t>
      </w:r>
      <w:r w:rsidRPr="00E81F14">
        <w:rPr>
          <w:color w:val="000000" w:themeColor="text1"/>
          <w:sz w:val="28"/>
          <w:szCs w:val="28"/>
          <w:lang w:val="uk-UA"/>
        </w:rPr>
        <w:t xml:space="preserve">пляшки </w:t>
      </w:r>
      <w:r w:rsidRPr="00E81F14">
        <w:rPr>
          <w:color w:val="000000" w:themeColor="text1"/>
          <w:sz w:val="28"/>
          <w:szCs w:val="28"/>
        </w:rPr>
        <w:t>0,5 л.</w:t>
      </w:r>
    </w:p>
    <w:p w14:paraId="520EC6A1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21.</w:t>
      </w:r>
      <w:r w:rsidRPr="00E81F14">
        <w:rPr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b/>
          <w:bCs/>
          <w:color w:val="000000"/>
          <w:sz w:val="28"/>
          <w:szCs w:val="28"/>
          <w:shd w:val="clear" w:color="auto" w:fill="FFFFFF"/>
        </w:rPr>
        <w:t>ПИВО СВІТЛЕ ФІЛЬТРОВАНЕ ПАСТЕРИЗОВАНЕ "СВІТЛЕ", ТМ "ПЕРША ПРИВАТНА БРОВАРНЯ"</w:t>
      </w:r>
      <w:r w:rsidRPr="00E81F14">
        <w:rPr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- </w:t>
      </w:r>
      <w:r w:rsidRPr="00E81F14">
        <w:rPr>
          <w:color w:val="000000"/>
          <w:sz w:val="28"/>
          <w:szCs w:val="28"/>
          <w:shd w:val="clear" w:color="auto" w:fill="FFFFFF"/>
        </w:rPr>
        <w:t>міст спирту не менше 4,5%</w:t>
      </w:r>
      <w:r w:rsidRPr="00E81F14">
        <w:rPr>
          <w:color w:val="000000"/>
          <w:sz w:val="28"/>
          <w:szCs w:val="28"/>
          <w:shd w:val="clear" w:color="auto" w:fill="FFFFFF"/>
          <w:lang w:val="uk-UA"/>
        </w:rPr>
        <w:t>,</w:t>
      </w:r>
      <w:r w:rsidRPr="00E81F14">
        <w:rPr>
          <w:color w:val="000000" w:themeColor="text1"/>
          <w:sz w:val="28"/>
          <w:szCs w:val="28"/>
          <w:lang w:val="uk-UA"/>
        </w:rPr>
        <w:t xml:space="preserve"> р</w:t>
      </w:r>
      <w:r w:rsidRPr="00E81F14">
        <w:rPr>
          <w:color w:val="000000" w:themeColor="text1"/>
          <w:sz w:val="28"/>
          <w:szCs w:val="28"/>
        </w:rPr>
        <w:t xml:space="preserve">озливається у фірмові </w:t>
      </w:r>
      <w:r w:rsidRPr="00E81F14">
        <w:rPr>
          <w:color w:val="000000" w:themeColor="text1"/>
          <w:sz w:val="28"/>
          <w:szCs w:val="28"/>
          <w:lang w:val="uk-UA"/>
        </w:rPr>
        <w:t xml:space="preserve">пляшки </w:t>
      </w:r>
      <w:r w:rsidRPr="00E81F14">
        <w:rPr>
          <w:color w:val="000000" w:themeColor="text1"/>
          <w:sz w:val="28"/>
          <w:szCs w:val="28"/>
        </w:rPr>
        <w:t>0,5 л.</w:t>
      </w:r>
    </w:p>
    <w:p w14:paraId="1BE6ECE7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252525"/>
          <w:sz w:val="28"/>
          <w:szCs w:val="28"/>
          <w:shd w:val="clear" w:color="auto" w:fill="FFFFFF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22. Пиво</w:t>
      </w:r>
      <w:r w:rsidRPr="00E81F14">
        <w:rPr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b/>
          <w:bCs/>
          <w:color w:val="252525"/>
          <w:sz w:val="28"/>
          <w:szCs w:val="28"/>
          <w:shd w:val="clear" w:color="auto" w:fill="FFFFFF"/>
        </w:rPr>
        <w:t>«Радомишль Pilsen»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 — </w:t>
      </w:r>
      <w:r w:rsidRPr="00E81F14">
        <w:rPr>
          <w:b/>
          <w:bCs/>
          <w:color w:val="000000"/>
          <w:sz w:val="28"/>
          <w:szCs w:val="28"/>
          <w:shd w:val="clear" w:color="auto" w:fill="FFFFFF"/>
          <w:lang w:val="uk-UA"/>
        </w:rPr>
        <w:t>в</w:t>
      </w:r>
      <w:r w:rsidRPr="00E81F14">
        <w:rPr>
          <w:color w:val="000000"/>
          <w:sz w:val="28"/>
          <w:szCs w:val="28"/>
          <w:shd w:val="clear" w:color="auto" w:fill="FFFFFF"/>
        </w:rPr>
        <w:t xml:space="preserve">міст спирту </w:t>
      </w:r>
      <w:r w:rsidRPr="00E81F14">
        <w:rPr>
          <w:color w:val="252525"/>
          <w:sz w:val="28"/>
          <w:szCs w:val="28"/>
          <w:shd w:val="clear" w:color="auto" w:fill="FFFFFF"/>
        </w:rPr>
        <w:t>4,0 %. Тара: пляшки 0,5л, 1л та 2л; кег</w:t>
      </w:r>
      <w:r w:rsidRPr="00E81F14">
        <w:rPr>
          <w:color w:val="252525"/>
          <w:sz w:val="28"/>
          <w:szCs w:val="28"/>
          <w:shd w:val="clear" w:color="auto" w:fill="FFFFFF"/>
          <w:lang w:val="uk-UA"/>
        </w:rPr>
        <w:t>и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 50л.</w:t>
      </w:r>
    </w:p>
    <w:p w14:paraId="051B084D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252525"/>
          <w:sz w:val="28"/>
          <w:szCs w:val="28"/>
          <w:lang w:val="uk-UA"/>
        </w:rPr>
      </w:pPr>
      <w:r w:rsidRPr="00E81F14">
        <w:rPr>
          <w:b/>
          <w:color w:val="252525"/>
          <w:sz w:val="28"/>
          <w:szCs w:val="28"/>
          <w:shd w:val="clear" w:color="auto" w:fill="FFFFFF"/>
          <w:lang w:val="uk-UA"/>
        </w:rPr>
        <w:t>23. Пиво</w:t>
      </w:r>
      <w:r w:rsidRPr="00E81F14">
        <w:rPr>
          <w:color w:val="252525"/>
          <w:sz w:val="28"/>
          <w:szCs w:val="28"/>
          <w:shd w:val="clear" w:color="auto" w:fill="FFFFFF"/>
          <w:lang w:val="uk-UA"/>
        </w:rPr>
        <w:t xml:space="preserve"> </w:t>
      </w:r>
      <w:r w:rsidRPr="00E81F14">
        <w:rPr>
          <w:b/>
          <w:bCs/>
          <w:color w:val="252525"/>
          <w:sz w:val="28"/>
          <w:szCs w:val="28"/>
        </w:rPr>
        <w:t>«Радомишль Світле»</w:t>
      </w:r>
      <w:r w:rsidRPr="00E81F14">
        <w:rPr>
          <w:color w:val="252525"/>
          <w:sz w:val="28"/>
          <w:szCs w:val="28"/>
        </w:rPr>
        <w:t xml:space="preserve"> — </w:t>
      </w:r>
      <w:r w:rsidRPr="00E81F14">
        <w:rPr>
          <w:b/>
          <w:bCs/>
          <w:color w:val="000000"/>
          <w:sz w:val="28"/>
          <w:szCs w:val="28"/>
          <w:shd w:val="clear" w:color="auto" w:fill="FFFFFF"/>
          <w:lang w:val="uk-UA"/>
        </w:rPr>
        <w:t>в</w:t>
      </w:r>
      <w:r w:rsidRPr="00E81F14">
        <w:rPr>
          <w:color w:val="000000"/>
          <w:sz w:val="28"/>
          <w:szCs w:val="28"/>
          <w:shd w:val="clear" w:color="auto" w:fill="FFFFFF"/>
        </w:rPr>
        <w:t>міст спирту</w:t>
      </w:r>
      <w:r w:rsidRPr="00E81F14">
        <w:rPr>
          <w:color w:val="252525"/>
          <w:sz w:val="28"/>
          <w:szCs w:val="28"/>
        </w:rPr>
        <w:t>. 4,5 %. Тара: пляшки 0,5л, 1л та 2л.</w:t>
      </w:r>
    </w:p>
    <w:p w14:paraId="791A3627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252525"/>
          <w:sz w:val="28"/>
          <w:szCs w:val="28"/>
          <w:shd w:val="clear" w:color="auto" w:fill="FFFFFF"/>
          <w:lang w:val="uk-UA"/>
        </w:rPr>
      </w:pPr>
      <w:r w:rsidRPr="00E81F14">
        <w:rPr>
          <w:b/>
          <w:color w:val="252525"/>
          <w:sz w:val="28"/>
          <w:szCs w:val="28"/>
          <w:lang w:val="uk-UA"/>
        </w:rPr>
        <w:t>24. Пиво</w:t>
      </w:r>
      <w:r w:rsidRPr="00E81F14">
        <w:rPr>
          <w:color w:val="252525"/>
          <w:sz w:val="28"/>
          <w:szCs w:val="28"/>
          <w:lang w:val="uk-UA"/>
        </w:rPr>
        <w:t xml:space="preserve"> </w:t>
      </w:r>
      <w:r w:rsidRPr="00E81F14">
        <w:rPr>
          <w:b/>
          <w:bCs/>
          <w:color w:val="252525"/>
          <w:sz w:val="28"/>
          <w:szCs w:val="28"/>
        </w:rPr>
        <w:t>«Радомишль Темне»</w:t>
      </w:r>
      <w:r w:rsidRPr="00E81F14">
        <w:rPr>
          <w:color w:val="252525"/>
          <w:sz w:val="28"/>
          <w:szCs w:val="28"/>
        </w:rPr>
        <w:t> —</w:t>
      </w:r>
      <w:r w:rsidRPr="00E81F14">
        <w:rPr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в</w:t>
      </w:r>
      <w:r w:rsidRPr="00E81F14">
        <w:rPr>
          <w:color w:val="000000"/>
          <w:sz w:val="28"/>
          <w:szCs w:val="28"/>
          <w:shd w:val="clear" w:color="auto" w:fill="FFFFFF"/>
        </w:rPr>
        <w:t xml:space="preserve">міст спирту </w:t>
      </w:r>
      <w:r w:rsidRPr="00E81F14">
        <w:rPr>
          <w:color w:val="252525"/>
          <w:sz w:val="28"/>
          <w:szCs w:val="28"/>
        </w:rPr>
        <w:t>4,0 %. Тара: пляшка 0,5л.</w:t>
      </w:r>
    </w:p>
    <w:p w14:paraId="7D9C819B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 xml:space="preserve">25. </w:t>
      </w:r>
      <w:r w:rsidRPr="00E81F14">
        <w:rPr>
          <w:rStyle w:val="apple-converted-space"/>
          <w:b/>
          <w:bCs/>
          <w:color w:val="252525"/>
          <w:sz w:val="28"/>
          <w:szCs w:val="28"/>
          <w:shd w:val="clear" w:color="auto" w:fill="FFFFFF"/>
        </w:rPr>
        <w:t> </w:t>
      </w:r>
      <w:r w:rsidRPr="00E81F14">
        <w:rPr>
          <w:b/>
          <w:color w:val="252525"/>
          <w:sz w:val="28"/>
          <w:szCs w:val="28"/>
          <w:lang w:val="uk-UA"/>
        </w:rPr>
        <w:t>Пиво</w:t>
      </w:r>
      <w:r w:rsidRPr="00E81F14">
        <w:rPr>
          <w:b/>
          <w:bCs/>
          <w:color w:val="252525"/>
          <w:sz w:val="28"/>
          <w:szCs w:val="28"/>
          <w:shd w:val="clear" w:color="auto" w:fill="FFFFFF"/>
        </w:rPr>
        <w:t xml:space="preserve"> «Львівське Світле»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 — </w:t>
      </w:r>
      <w:r w:rsidRPr="00E81F14">
        <w:rPr>
          <w:color w:val="252525"/>
          <w:sz w:val="28"/>
          <w:szCs w:val="28"/>
          <w:shd w:val="clear" w:color="auto" w:fill="FFFFFF"/>
          <w:lang w:val="uk-UA"/>
        </w:rPr>
        <w:t>з вмістом спирту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 3,7 %. Тара: пляшка 0,5 л, пляшка 1 л.</w:t>
      </w:r>
      <w:r w:rsidRPr="00E81F14">
        <w:rPr>
          <w:color w:val="252525"/>
          <w:sz w:val="28"/>
          <w:szCs w:val="28"/>
        </w:rPr>
        <w:br/>
      </w:r>
      <w:r w:rsidRPr="00E81F14">
        <w:rPr>
          <w:b/>
          <w:bCs/>
          <w:color w:val="252525"/>
          <w:sz w:val="28"/>
          <w:szCs w:val="28"/>
          <w:shd w:val="clear" w:color="auto" w:fill="FFFFFF"/>
          <w:lang w:val="uk-UA"/>
        </w:rPr>
        <w:t xml:space="preserve">26. </w:t>
      </w:r>
      <w:r w:rsidRPr="00E81F14">
        <w:rPr>
          <w:b/>
          <w:color w:val="252525"/>
          <w:sz w:val="28"/>
          <w:szCs w:val="28"/>
          <w:lang w:val="uk-UA"/>
        </w:rPr>
        <w:t>Пиво</w:t>
      </w:r>
      <w:r w:rsidRPr="00E81F14">
        <w:rPr>
          <w:b/>
          <w:bCs/>
          <w:color w:val="252525"/>
          <w:sz w:val="28"/>
          <w:szCs w:val="28"/>
          <w:shd w:val="clear" w:color="auto" w:fill="FFFFFF"/>
        </w:rPr>
        <w:t xml:space="preserve"> «Львівське 1715»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 — </w:t>
      </w:r>
      <w:r w:rsidRPr="00E81F14">
        <w:rPr>
          <w:color w:val="252525"/>
          <w:sz w:val="28"/>
          <w:szCs w:val="28"/>
          <w:shd w:val="clear" w:color="auto" w:fill="FFFFFF"/>
          <w:lang w:val="uk-UA"/>
        </w:rPr>
        <w:t>з вмістом спирту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 4,0 %. Тара: банка 0,5 л, пляшка 0,5 л, пляшка 1 л.</w:t>
      </w:r>
      <w:r w:rsidRPr="00E81F14">
        <w:rPr>
          <w:color w:val="252525"/>
          <w:sz w:val="28"/>
          <w:szCs w:val="28"/>
        </w:rPr>
        <w:br/>
      </w:r>
      <w:r w:rsidRPr="00E81F14">
        <w:rPr>
          <w:b/>
          <w:bCs/>
          <w:color w:val="252525"/>
          <w:sz w:val="28"/>
          <w:szCs w:val="28"/>
          <w:shd w:val="clear" w:color="auto" w:fill="FFFFFF"/>
          <w:lang w:val="uk-UA"/>
        </w:rPr>
        <w:t xml:space="preserve">27.  </w:t>
      </w:r>
      <w:r w:rsidRPr="00E81F14">
        <w:rPr>
          <w:b/>
          <w:color w:val="252525"/>
          <w:sz w:val="28"/>
          <w:szCs w:val="28"/>
          <w:lang w:val="uk-UA"/>
        </w:rPr>
        <w:t>Пиво</w:t>
      </w:r>
      <w:r w:rsidRPr="00E81F14">
        <w:rPr>
          <w:b/>
          <w:bCs/>
          <w:color w:val="252525"/>
          <w:sz w:val="28"/>
          <w:szCs w:val="28"/>
          <w:shd w:val="clear" w:color="auto" w:fill="FFFFFF"/>
        </w:rPr>
        <w:t xml:space="preserve"> «Львівське Міцне»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 — </w:t>
      </w:r>
      <w:r w:rsidRPr="00E81F14">
        <w:rPr>
          <w:color w:val="252525"/>
          <w:sz w:val="28"/>
          <w:szCs w:val="28"/>
          <w:shd w:val="clear" w:color="auto" w:fill="FFFFFF"/>
          <w:lang w:val="uk-UA"/>
        </w:rPr>
        <w:t>з вмістом спирту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 7,0 %. Тара: пляшка 0,5 л, пляшка 1 л.</w:t>
      </w:r>
      <w:r w:rsidRPr="00E81F14">
        <w:rPr>
          <w:color w:val="252525"/>
          <w:sz w:val="28"/>
          <w:szCs w:val="28"/>
        </w:rPr>
        <w:br/>
      </w:r>
      <w:r w:rsidRPr="00E81F14">
        <w:rPr>
          <w:b/>
          <w:bCs/>
          <w:color w:val="252525"/>
          <w:sz w:val="28"/>
          <w:szCs w:val="28"/>
          <w:shd w:val="clear" w:color="auto" w:fill="FFFFFF"/>
          <w:lang w:val="uk-UA"/>
        </w:rPr>
        <w:t xml:space="preserve">28. </w:t>
      </w:r>
      <w:r w:rsidRPr="00E81F14">
        <w:rPr>
          <w:b/>
          <w:color w:val="252525"/>
          <w:sz w:val="28"/>
          <w:szCs w:val="28"/>
          <w:lang w:val="uk-UA"/>
        </w:rPr>
        <w:t>Пиво</w:t>
      </w:r>
      <w:r w:rsidRPr="00E81F14">
        <w:rPr>
          <w:b/>
          <w:bCs/>
          <w:color w:val="252525"/>
          <w:sz w:val="28"/>
          <w:szCs w:val="28"/>
          <w:shd w:val="clear" w:color="auto" w:fill="FFFFFF"/>
        </w:rPr>
        <w:t xml:space="preserve"> «Львівське Портер»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 — </w:t>
      </w:r>
      <w:r w:rsidRPr="00E81F14">
        <w:rPr>
          <w:color w:val="252525"/>
          <w:sz w:val="28"/>
          <w:szCs w:val="28"/>
          <w:shd w:val="clear" w:color="auto" w:fill="FFFFFF"/>
          <w:lang w:val="uk-UA"/>
        </w:rPr>
        <w:t>з вмістом спирту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 8,0 %. Тара: пляшка 0,5 л.</w:t>
      </w:r>
      <w:r w:rsidRPr="00E81F14">
        <w:rPr>
          <w:color w:val="252525"/>
          <w:sz w:val="28"/>
          <w:szCs w:val="28"/>
        </w:rPr>
        <w:br/>
      </w:r>
      <w:r w:rsidRPr="00E81F14">
        <w:rPr>
          <w:b/>
          <w:bCs/>
          <w:color w:val="252525"/>
          <w:sz w:val="28"/>
          <w:szCs w:val="28"/>
          <w:shd w:val="clear" w:color="auto" w:fill="FFFFFF"/>
          <w:lang w:val="uk-UA"/>
        </w:rPr>
        <w:t xml:space="preserve">29. </w:t>
      </w:r>
      <w:r w:rsidRPr="00E81F14">
        <w:rPr>
          <w:b/>
          <w:color w:val="252525"/>
          <w:sz w:val="28"/>
          <w:szCs w:val="28"/>
          <w:lang w:val="uk-UA"/>
        </w:rPr>
        <w:t>Пиво</w:t>
      </w:r>
      <w:r w:rsidRPr="00E81F14">
        <w:rPr>
          <w:b/>
          <w:bCs/>
          <w:color w:val="252525"/>
          <w:sz w:val="28"/>
          <w:szCs w:val="28"/>
          <w:shd w:val="clear" w:color="auto" w:fill="FFFFFF"/>
        </w:rPr>
        <w:t xml:space="preserve"> «Львівське Білий Лев»</w:t>
      </w:r>
      <w:r w:rsidRPr="00E81F14">
        <w:rPr>
          <w:color w:val="252525"/>
          <w:sz w:val="28"/>
          <w:szCs w:val="28"/>
          <w:shd w:val="clear" w:color="auto" w:fill="FFFFFF"/>
        </w:rPr>
        <w:t> —</w:t>
      </w:r>
      <w:r w:rsidRPr="00E81F14">
        <w:rPr>
          <w:color w:val="252525"/>
          <w:sz w:val="28"/>
          <w:szCs w:val="28"/>
          <w:shd w:val="clear" w:color="auto" w:fill="FFFFFF"/>
          <w:lang w:val="uk-UA"/>
        </w:rPr>
        <w:t>світле не фільтроване пиво з вмістом спирту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 4,2 %. </w:t>
      </w:r>
      <w:r w:rsidRPr="00E81F14">
        <w:rPr>
          <w:color w:val="252525"/>
          <w:sz w:val="28"/>
          <w:szCs w:val="28"/>
          <w:shd w:val="clear" w:color="auto" w:fill="FFFFFF"/>
          <w:lang w:val="uk-UA"/>
        </w:rPr>
        <w:t xml:space="preserve">Розливають в </w:t>
      </w:r>
      <w:r w:rsidRPr="00E81F14">
        <w:rPr>
          <w:color w:val="252525"/>
          <w:sz w:val="28"/>
          <w:szCs w:val="28"/>
          <w:shd w:val="clear" w:color="auto" w:fill="FFFFFF"/>
        </w:rPr>
        <w:t>пляшк</w:t>
      </w:r>
      <w:r w:rsidRPr="00E81F14">
        <w:rPr>
          <w:color w:val="252525"/>
          <w:sz w:val="28"/>
          <w:szCs w:val="28"/>
          <w:shd w:val="clear" w:color="auto" w:fill="FFFFFF"/>
          <w:lang w:val="uk-UA"/>
        </w:rPr>
        <w:t>и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 0,5 л, пляшка 1 л.</w:t>
      </w:r>
      <w:r w:rsidRPr="00E81F14">
        <w:rPr>
          <w:color w:val="252525"/>
          <w:sz w:val="28"/>
          <w:szCs w:val="28"/>
        </w:rPr>
        <w:br/>
      </w:r>
      <w:r w:rsidRPr="00E81F14">
        <w:rPr>
          <w:b/>
          <w:bCs/>
          <w:color w:val="252525"/>
          <w:sz w:val="28"/>
          <w:szCs w:val="28"/>
          <w:shd w:val="clear" w:color="auto" w:fill="FFFFFF"/>
          <w:lang w:val="uk-UA"/>
        </w:rPr>
        <w:t>30.</w:t>
      </w:r>
      <w:r w:rsidRPr="00E81F14">
        <w:rPr>
          <w:color w:val="252525"/>
          <w:sz w:val="28"/>
          <w:szCs w:val="28"/>
          <w:lang w:val="uk-UA"/>
        </w:rPr>
        <w:t xml:space="preserve"> </w:t>
      </w:r>
      <w:r w:rsidRPr="00E81F14">
        <w:rPr>
          <w:b/>
          <w:color w:val="252525"/>
          <w:sz w:val="28"/>
          <w:szCs w:val="28"/>
          <w:lang w:val="uk-UA"/>
        </w:rPr>
        <w:t>Пиво</w:t>
      </w:r>
      <w:r w:rsidRPr="00E81F14">
        <w:rPr>
          <w:b/>
          <w:bCs/>
          <w:color w:val="252525"/>
          <w:sz w:val="28"/>
          <w:szCs w:val="28"/>
          <w:shd w:val="clear" w:color="auto" w:fill="FFFFFF"/>
        </w:rPr>
        <w:t xml:space="preserve"> «Львівське Живе»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 — </w:t>
      </w:r>
      <w:r w:rsidRPr="00E81F14">
        <w:rPr>
          <w:color w:val="252525"/>
          <w:sz w:val="28"/>
          <w:szCs w:val="28"/>
          <w:shd w:val="clear" w:color="auto" w:fill="FFFFFF"/>
          <w:lang w:val="uk-UA"/>
        </w:rPr>
        <w:t>з вмістом спирту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 4,8 %. Тара: пляшка 0,5 л, пляшка 1 л.</w:t>
      </w:r>
    </w:p>
    <w:p w14:paraId="782518DB" w14:textId="77777777" w:rsidR="00D608CC" w:rsidRPr="00E81F14" w:rsidRDefault="00D608CC" w:rsidP="00E81F14">
      <w:pPr>
        <w:pStyle w:val="aa"/>
        <w:shd w:val="clear" w:color="auto" w:fill="FFFFFF"/>
        <w:spacing w:before="120" w:beforeAutospacing="0" w:after="120" w:afterAutospacing="0" w:line="276" w:lineRule="auto"/>
        <w:jc w:val="both"/>
        <w:rPr>
          <w:color w:val="252525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lastRenderedPageBreak/>
        <w:t>31.</w:t>
      </w:r>
      <w:r w:rsidRPr="00E81F14">
        <w:rPr>
          <w:b/>
          <w:bCs/>
          <w:color w:val="252525"/>
          <w:sz w:val="28"/>
          <w:szCs w:val="28"/>
        </w:rPr>
        <w:t xml:space="preserve"> </w:t>
      </w:r>
      <w:r w:rsidRPr="00E81F14">
        <w:rPr>
          <w:rStyle w:val="apple-converted-space"/>
          <w:b/>
          <w:bCs/>
          <w:color w:val="252525"/>
          <w:sz w:val="28"/>
          <w:szCs w:val="28"/>
        </w:rPr>
        <w:t> </w:t>
      </w:r>
      <w:r w:rsidRPr="00E81F14">
        <w:rPr>
          <w:b/>
          <w:bCs/>
          <w:color w:val="252525"/>
          <w:sz w:val="28"/>
          <w:szCs w:val="28"/>
        </w:rPr>
        <w:t>«Львівське Різдвяне»</w:t>
      </w:r>
      <w:r w:rsidRPr="00E81F14">
        <w:rPr>
          <w:color w:val="252525"/>
          <w:sz w:val="28"/>
          <w:szCs w:val="28"/>
        </w:rPr>
        <w:t xml:space="preserve"> — </w:t>
      </w:r>
      <w:r w:rsidRPr="00E81F14">
        <w:rPr>
          <w:color w:val="252525"/>
          <w:sz w:val="28"/>
          <w:szCs w:val="28"/>
          <w:shd w:val="clear" w:color="auto" w:fill="FFFFFF"/>
          <w:lang w:val="uk-UA"/>
        </w:rPr>
        <w:t>з вмістом спирту</w:t>
      </w:r>
      <w:r w:rsidRPr="00E81F14">
        <w:rPr>
          <w:color w:val="252525"/>
          <w:sz w:val="28"/>
          <w:szCs w:val="28"/>
          <w:shd w:val="clear" w:color="auto" w:fill="FFFFFF"/>
        </w:rPr>
        <w:t xml:space="preserve"> </w:t>
      </w:r>
      <w:r w:rsidRPr="00E81F14">
        <w:rPr>
          <w:color w:val="252525"/>
          <w:sz w:val="28"/>
          <w:szCs w:val="28"/>
        </w:rPr>
        <w:t>5,0 %. Тара: пляшка 0,5 л, кеги</w:t>
      </w:r>
      <w:r w:rsidRPr="00E81F14">
        <w:rPr>
          <w:color w:val="252525"/>
          <w:sz w:val="28"/>
          <w:szCs w:val="28"/>
          <w:lang w:val="uk-UA"/>
        </w:rPr>
        <w:t xml:space="preserve"> 30, 50</w:t>
      </w:r>
      <w:r w:rsidRPr="00E81F14">
        <w:rPr>
          <w:color w:val="252525"/>
          <w:sz w:val="28"/>
          <w:szCs w:val="28"/>
        </w:rPr>
        <w:t>.</w:t>
      </w:r>
      <w:r w:rsidRPr="00E81F14">
        <w:rPr>
          <w:color w:val="252525"/>
          <w:sz w:val="28"/>
          <w:szCs w:val="28"/>
          <w:lang w:val="uk-UA"/>
        </w:rPr>
        <w:t xml:space="preserve"> </w:t>
      </w:r>
      <w:r w:rsidRPr="00E81F14">
        <w:rPr>
          <w:color w:val="252525"/>
          <w:sz w:val="28"/>
          <w:szCs w:val="28"/>
        </w:rPr>
        <w:t>Спеціальне темне пиво з карамельним присмаком і ноткою різдвяних спецій</w:t>
      </w:r>
      <w:r w:rsidRPr="00E81F14">
        <w:rPr>
          <w:color w:val="252525"/>
          <w:sz w:val="28"/>
          <w:szCs w:val="28"/>
          <w:lang w:val="uk-UA"/>
        </w:rPr>
        <w:t>.</w:t>
      </w:r>
    </w:p>
    <w:p w14:paraId="42378C02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252525"/>
          <w:sz w:val="28"/>
          <w:szCs w:val="28"/>
          <w:lang w:val="uk-UA"/>
        </w:rPr>
        <w:t>32. Пиво «Балтика 0»-</w:t>
      </w:r>
      <w:r w:rsidRPr="00E81F14">
        <w:rPr>
          <w:color w:val="252525"/>
          <w:sz w:val="28"/>
          <w:szCs w:val="28"/>
          <w:lang w:val="uk-UA"/>
        </w:rPr>
        <w:t xml:space="preserve"> світле, безалкогольне пастеризоване, </w:t>
      </w:r>
      <w:r w:rsidRPr="00E81F14">
        <w:rPr>
          <w:color w:val="000000" w:themeColor="text1"/>
          <w:sz w:val="28"/>
          <w:szCs w:val="28"/>
          <w:lang w:val="uk-UA"/>
        </w:rPr>
        <w:t>р</w:t>
      </w:r>
      <w:r w:rsidRPr="00E81F14">
        <w:rPr>
          <w:color w:val="000000" w:themeColor="text1"/>
          <w:sz w:val="28"/>
          <w:szCs w:val="28"/>
        </w:rPr>
        <w:t xml:space="preserve">озливається у фірмові </w:t>
      </w:r>
      <w:r w:rsidRPr="00E81F14">
        <w:rPr>
          <w:color w:val="000000" w:themeColor="text1"/>
          <w:sz w:val="28"/>
          <w:szCs w:val="28"/>
          <w:lang w:val="uk-UA"/>
        </w:rPr>
        <w:t xml:space="preserve">пляшки </w:t>
      </w:r>
      <w:r w:rsidRPr="00E81F14">
        <w:rPr>
          <w:color w:val="000000" w:themeColor="text1"/>
          <w:sz w:val="28"/>
          <w:szCs w:val="28"/>
        </w:rPr>
        <w:t>0,5 л.</w:t>
      </w:r>
    </w:p>
    <w:p w14:paraId="68030BB4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252525"/>
          <w:sz w:val="28"/>
          <w:szCs w:val="28"/>
          <w:lang w:val="uk-UA"/>
        </w:rPr>
        <w:t>33. Пиво «Славутич»-</w:t>
      </w:r>
      <w:r w:rsidRPr="00E81F14">
        <w:rPr>
          <w:color w:val="252525"/>
          <w:sz w:val="28"/>
          <w:szCs w:val="28"/>
          <w:lang w:val="uk-UA"/>
        </w:rPr>
        <w:t xml:space="preserve"> світле, безалкогольне,пастиризоване, </w:t>
      </w:r>
      <w:r w:rsidRPr="00E81F14">
        <w:rPr>
          <w:color w:val="000000" w:themeColor="text1"/>
          <w:sz w:val="28"/>
          <w:szCs w:val="28"/>
          <w:lang w:val="uk-UA"/>
        </w:rPr>
        <w:t>р</w:t>
      </w:r>
      <w:r w:rsidRPr="00E81F14">
        <w:rPr>
          <w:color w:val="000000" w:themeColor="text1"/>
          <w:sz w:val="28"/>
          <w:szCs w:val="28"/>
        </w:rPr>
        <w:t xml:space="preserve">озливається у фірмові </w:t>
      </w:r>
      <w:r w:rsidRPr="00E81F14">
        <w:rPr>
          <w:color w:val="000000" w:themeColor="text1"/>
          <w:sz w:val="28"/>
          <w:szCs w:val="28"/>
          <w:lang w:val="uk-UA"/>
        </w:rPr>
        <w:t xml:space="preserve">пляшки </w:t>
      </w:r>
      <w:r w:rsidRPr="00E81F14">
        <w:rPr>
          <w:color w:val="000000" w:themeColor="text1"/>
          <w:sz w:val="28"/>
          <w:szCs w:val="28"/>
        </w:rPr>
        <w:t>0,5 л.</w:t>
      </w:r>
    </w:p>
    <w:p w14:paraId="57E4F692" w14:textId="77777777" w:rsidR="00E81F14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34. Пиво «Оболонь магнат»</w:t>
      </w:r>
      <w:r w:rsidRPr="00E81F14">
        <w:rPr>
          <w:color w:val="000000" w:themeColor="text1"/>
          <w:sz w:val="28"/>
          <w:szCs w:val="28"/>
          <w:lang w:val="uk-UA"/>
        </w:rPr>
        <w:t xml:space="preserve"> - світле пиво з вмістом алкоголю </w:t>
      </w:r>
      <w:r w:rsidRPr="00E81F14">
        <w:rPr>
          <w:rStyle w:val="apple-converted-space"/>
          <w:rFonts w:ascii="Tahoma" w:hAnsi="Tahoma" w:cs="Tahoma"/>
          <w:color w:val="495459"/>
          <w:sz w:val="28"/>
          <w:szCs w:val="28"/>
        </w:rPr>
        <w:t> </w:t>
      </w:r>
      <w:r w:rsidRPr="00E81F14">
        <w:rPr>
          <w:color w:val="000000" w:themeColor="text1"/>
          <w:sz w:val="28"/>
          <w:szCs w:val="28"/>
        </w:rPr>
        <w:t>5,3%</w:t>
      </w:r>
      <w:r w:rsidRPr="00E81F14">
        <w:rPr>
          <w:color w:val="000000" w:themeColor="text1"/>
          <w:sz w:val="28"/>
          <w:szCs w:val="28"/>
          <w:lang w:val="uk-UA"/>
        </w:rPr>
        <w:t>, р</w:t>
      </w:r>
      <w:r w:rsidRPr="00E81F14">
        <w:rPr>
          <w:color w:val="000000" w:themeColor="text1"/>
          <w:sz w:val="28"/>
          <w:szCs w:val="28"/>
        </w:rPr>
        <w:t xml:space="preserve">озливається у фірмові </w:t>
      </w:r>
      <w:r w:rsidRPr="00E81F14">
        <w:rPr>
          <w:color w:val="000000" w:themeColor="text1"/>
          <w:sz w:val="28"/>
          <w:szCs w:val="28"/>
          <w:lang w:val="uk-UA"/>
        </w:rPr>
        <w:t xml:space="preserve">пляшки </w:t>
      </w:r>
      <w:r w:rsidRPr="00E81F14">
        <w:rPr>
          <w:color w:val="000000" w:themeColor="text1"/>
          <w:sz w:val="28"/>
          <w:szCs w:val="28"/>
        </w:rPr>
        <w:t>0,5 л.</w:t>
      </w:r>
    </w:p>
    <w:p w14:paraId="05D41463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Асортимент імпортного пива</w:t>
      </w:r>
    </w:p>
    <w:p w14:paraId="341EC92C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35.</w:t>
      </w:r>
      <w:r w:rsidRPr="00E81F14">
        <w:rPr>
          <w:sz w:val="28"/>
          <w:szCs w:val="28"/>
          <w:lang w:val="uk-UA"/>
        </w:rPr>
        <w:t xml:space="preserve"> </w:t>
      </w:r>
      <w:r w:rsidRPr="00E81F14">
        <w:rPr>
          <w:b/>
          <w:sz w:val="28"/>
          <w:szCs w:val="28"/>
          <w:lang w:val="uk-UA"/>
        </w:rPr>
        <w:t xml:space="preserve">Пиво </w:t>
      </w:r>
      <w:r w:rsidRPr="00E81F14">
        <w:rPr>
          <w:sz w:val="28"/>
          <w:szCs w:val="28"/>
          <w:lang w:val="uk-UA"/>
        </w:rPr>
        <w:t>«</w:t>
      </w:r>
      <w:r w:rsidRPr="00E81F14">
        <w:rPr>
          <w:b/>
          <w:color w:val="000000" w:themeColor="text1"/>
          <w:sz w:val="28"/>
          <w:szCs w:val="28"/>
        </w:rPr>
        <w:t>Klosterbrau</w:t>
      </w:r>
      <w:r w:rsidRPr="00E81F14">
        <w:rPr>
          <w:b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b/>
          <w:color w:val="000000" w:themeColor="text1"/>
          <w:sz w:val="28"/>
          <w:szCs w:val="28"/>
        </w:rPr>
        <w:t>Closter</w:t>
      </w:r>
      <w:r w:rsidRPr="00E81F14">
        <w:rPr>
          <w:b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b/>
          <w:color w:val="000000" w:themeColor="text1"/>
          <w:sz w:val="28"/>
          <w:szCs w:val="28"/>
        </w:rPr>
        <w:t>Zell</w:t>
      </w:r>
      <w:r w:rsidRPr="00E81F14">
        <w:rPr>
          <w:b/>
          <w:color w:val="000000" w:themeColor="text1"/>
          <w:sz w:val="28"/>
          <w:szCs w:val="28"/>
          <w:lang w:val="uk-UA"/>
        </w:rPr>
        <w:t xml:space="preserve">» – </w:t>
      </w:r>
      <w:r w:rsidRPr="00E81F14">
        <w:rPr>
          <w:color w:val="000000" w:themeColor="text1"/>
          <w:sz w:val="28"/>
          <w:szCs w:val="28"/>
          <w:lang w:val="uk-UA"/>
        </w:rPr>
        <w:t>це світле монастирське пиво родом зі Східної Німеччини, з вмістом спирту 6,2%.</w:t>
      </w:r>
    </w:p>
    <w:p w14:paraId="1C186119" w14:textId="77777777" w:rsidR="00D608CC" w:rsidRPr="00E81F14" w:rsidRDefault="00D608CC" w:rsidP="00E81F14">
      <w:pPr>
        <w:pStyle w:val="1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color w:val="000000" w:themeColor="text1"/>
          <w:sz w:val="28"/>
          <w:szCs w:val="28"/>
          <w:lang w:val="uk-UA"/>
        </w:rPr>
        <w:t>36. Пиво «</w:t>
      </w:r>
      <w:r w:rsidRPr="00E81F14">
        <w:rPr>
          <w:color w:val="000000" w:themeColor="text1"/>
          <w:sz w:val="28"/>
          <w:szCs w:val="28"/>
        </w:rPr>
        <w:t>Wychwood</w:t>
      </w:r>
      <w:r w:rsidRPr="00E81F14">
        <w:rPr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color w:val="000000" w:themeColor="text1"/>
          <w:sz w:val="28"/>
          <w:szCs w:val="28"/>
        </w:rPr>
        <w:t>Fiddler</w:t>
      </w:r>
      <w:r w:rsidRPr="00E81F14">
        <w:rPr>
          <w:color w:val="000000" w:themeColor="text1"/>
          <w:sz w:val="28"/>
          <w:szCs w:val="28"/>
          <w:lang w:val="uk-UA"/>
        </w:rPr>
        <w:t>'</w:t>
      </w:r>
      <w:r w:rsidRPr="00E81F14">
        <w:rPr>
          <w:color w:val="000000" w:themeColor="text1"/>
          <w:sz w:val="28"/>
          <w:szCs w:val="28"/>
        </w:rPr>
        <w:t>s</w:t>
      </w:r>
      <w:r w:rsidRPr="00E81F14">
        <w:rPr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color w:val="000000" w:themeColor="text1"/>
          <w:sz w:val="28"/>
          <w:szCs w:val="28"/>
        </w:rPr>
        <w:t>Elbow</w:t>
      </w:r>
      <w:r w:rsidRPr="00E81F14">
        <w:rPr>
          <w:color w:val="000000" w:themeColor="text1"/>
          <w:sz w:val="28"/>
          <w:szCs w:val="28"/>
          <w:lang w:val="uk-UA"/>
        </w:rPr>
        <w:t xml:space="preserve">» - </w:t>
      </w:r>
      <w:r w:rsidRPr="00E81F14">
        <w:rPr>
          <w:b w:val="0"/>
          <w:color w:val="000000" w:themeColor="text1"/>
          <w:sz w:val="28"/>
          <w:szCs w:val="28"/>
          <w:lang w:val="uk-UA"/>
        </w:rPr>
        <w:t>англійське світле пиво з вмістом спирту 4,2%.</w:t>
      </w:r>
    </w:p>
    <w:p w14:paraId="6E51B3D4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37. Пиво</w:t>
      </w:r>
      <w:r w:rsidRPr="00E81F14">
        <w:rPr>
          <w:color w:val="000000" w:themeColor="text1"/>
          <w:sz w:val="28"/>
          <w:szCs w:val="28"/>
          <w:lang w:val="uk-UA"/>
        </w:rPr>
        <w:t xml:space="preserve"> «</w:t>
      </w:r>
      <w:hyperlink r:id="rId26" w:tgtFrame="_blank" w:history="1"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</w:rPr>
          <w:t>Corsendonk</w:t>
        </w:r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  <w:lang w:val="uk-UA"/>
          </w:rPr>
          <w:t xml:space="preserve"> </w:t>
        </w:r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</w:rPr>
          <w:t>Pater</w:t>
        </w:r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  <w:lang w:val="uk-UA"/>
          </w:rPr>
          <w:t>»</w:t>
        </w:r>
        <w:r w:rsidRPr="00E81F14">
          <w:rPr>
            <w:rStyle w:val="apple-converted-space"/>
            <w:color w:val="000000" w:themeColor="text1"/>
            <w:sz w:val="28"/>
            <w:szCs w:val="28"/>
            <w:shd w:val="clear" w:color="auto" w:fill="FAFAFA"/>
          </w:rPr>
          <w:t> </w:t>
        </w:r>
      </w:hyperlink>
      <w:r w:rsidRPr="00E81F14">
        <w:rPr>
          <w:color w:val="000000" w:themeColor="text1"/>
          <w:sz w:val="28"/>
          <w:szCs w:val="28"/>
          <w:shd w:val="clear" w:color="auto" w:fill="FAFAFA"/>
          <w:lang w:val="uk-UA"/>
        </w:rPr>
        <w:t>–темне бельгійське пиво, що має живий повнотілий солодкуватий смак та щільну піну з вмістом спирту 7.5% .</w:t>
      </w:r>
      <w:r w:rsidRPr="00E81F14">
        <w:rPr>
          <w:color w:val="000000" w:themeColor="text1"/>
          <w:sz w:val="28"/>
          <w:szCs w:val="28"/>
          <w:lang w:val="uk-UA"/>
        </w:rPr>
        <w:t xml:space="preserve"> розливається у фірмові пляшки 0,5 л.</w:t>
      </w:r>
    </w:p>
    <w:p w14:paraId="4F6CAB40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shd w:val="clear" w:color="auto" w:fill="FAFAFA"/>
          <w:lang w:val="uk-UA"/>
        </w:rPr>
        <w:t>38.Пиво</w:t>
      </w:r>
      <w:r w:rsidRPr="00E81F14">
        <w:rPr>
          <w:color w:val="000000" w:themeColor="text1"/>
          <w:sz w:val="28"/>
          <w:szCs w:val="28"/>
          <w:shd w:val="clear" w:color="auto" w:fill="FAFAFA"/>
          <w:lang w:val="uk-UA"/>
        </w:rPr>
        <w:t xml:space="preserve"> «</w:t>
      </w:r>
      <w:hyperlink r:id="rId27" w:tgtFrame="_blank" w:history="1"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</w:rPr>
          <w:t>Corsendonk</w:t>
        </w:r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  <w:lang w:val="uk-UA"/>
          </w:rPr>
          <w:t xml:space="preserve"> </w:t>
        </w:r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</w:rPr>
          <w:t>Agnus</w:t>
        </w:r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  <w:lang w:val="uk-UA"/>
          </w:rPr>
          <w:t>»</w:t>
        </w:r>
        <w:r w:rsidRPr="00E81F14">
          <w:rPr>
            <w:rStyle w:val="apple-converted-space"/>
            <w:color w:val="000000" w:themeColor="text1"/>
            <w:sz w:val="28"/>
            <w:szCs w:val="28"/>
            <w:shd w:val="clear" w:color="auto" w:fill="FAFAFA"/>
          </w:rPr>
          <w:t> </w:t>
        </w:r>
      </w:hyperlink>
      <w:r w:rsidRPr="00E81F14">
        <w:rPr>
          <w:color w:val="000000" w:themeColor="text1"/>
          <w:sz w:val="28"/>
          <w:szCs w:val="28"/>
          <w:shd w:val="clear" w:color="auto" w:fill="FAFAFA"/>
          <w:lang w:val="uk-UA"/>
        </w:rPr>
        <w:t>– світле бельгійське пиво з ароматом квітів та ноткою хмелю, з вмістом спирту 7.5% ,</w:t>
      </w:r>
      <w:r w:rsidRPr="00E81F14">
        <w:rPr>
          <w:color w:val="000000" w:themeColor="text1"/>
          <w:sz w:val="28"/>
          <w:szCs w:val="28"/>
          <w:lang w:val="uk-UA"/>
        </w:rPr>
        <w:t xml:space="preserve"> розливається у фірмові пляшки 0,5 л.</w:t>
      </w:r>
    </w:p>
    <w:p w14:paraId="16F28AFF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shd w:val="clear" w:color="auto" w:fill="FAFAFA"/>
          <w:lang w:val="uk-UA"/>
        </w:rPr>
      </w:pPr>
    </w:p>
    <w:p w14:paraId="71CB1CD2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shd w:val="clear" w:color="auto" w:fill="FAFAFA"/>
          <w:lang w:val="uk-UA"/>
        </w:rPr>
        <w:t>39. Пиво</w:t>
      </w:r>
      <w:r w:rsidRPr="00E81F14">
        <w:rPr>
          <w:color w:val="000000" w:themeColor="text1"/>
          <w:sz w:val="28"/>
          <w:szCs w:val="28"/>
          <w:shd w:val="clear" w:color="auto" w:fill="FAFAFA"/>
          <w:lang w:val="uk-UA"/>
        </w:rPr>
        <w:t xml:space="preserve"> «</w:t>
      </w:r>
      <w:hyperlink r:id="rId28" w:tgtFrame="_blank" w:history="1"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</w:rPr>
          <w:t>Corsendonk</w:t>
        </w:r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  <w:lang w:val="uk-UA"/>
          </w:rPr>
          <w:t xml:space="preserve"> </w:t>
        </w:r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</w:rPr>
          <w:t>Rousse</w:t>
        </w:r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  <w:lang w:val="uk-UA"/>
          </w:rPr>
          <w:t>»</w:t>
        </w:r>
        <w:r w:rsidRPr="00E81F14">
          <w:rPr>
            <w:rStyle w:val="apple-converted-space"/>
            <w:color w:val="000000" w:themeColor="text1"/>
            <w:sz w:val="28"/>
            <w:szCs w:val="28"/>
            <w:shd w:val="clear" w:color="auto" w:fill="FAFAFA"/>
          </w:rPr>
          <w:t> </w:t>
        </w:r>
      </w:hyperlink>
      <w:r w:rsidRPr="00E81F14">
        <w:rPr>
          <w:color w:val="000000" w:themeColor="text1"/>
          <w:sz w:val="28"/>
          <w:szCs w:val="28"/>
          <w:shd w:val="clear" w:color="auto" w:fill="FAFAFA"/>
          <w:lang w:val="uk-UA"/>
        </w:rPr>
        <w:t>– янтарне пиво із помітними фруктовими тонами, легкою кислинкою та пшенично-солодким після смаком, з вмістом спирту</w:t>
      </w:r>
      <w:r w:rsidRPr="00E81F14">
        <w:rPr>
          <w:rStyle w:val="apple-converted-space"/>
          <w:color w:val="000000" w:themeColor="text1"/>
          <w:sz w:val="28"/>
          <w:szCs w:val="28"/>
          <w:shd w:val="clear" w:color="auto" w:fill="FAFAFA"/>
        </w:rPr>
        <w:t> </w:t>
      </w:r>
      <w:r w:rsidRPr="00E81F14">
        <w:rPr>
          <w:color w:val="000000" w:themeColor="text1"/>
          <w:sz w:val="28"/>
          <w:szCs w:val="28"/>
          <w:shd w:val="clear" w:color="auto" w:fill="FAFAFA"/>
          <w:lang w:val="uk-UA"/>
        </w:rPr>
        <w:t>8%</w:t>
      </w:r>
      <w:r w:rsidRPr="00E81F14">
        <w:rPr>
          <w:color w:val="000000" w:themeColor="text1"/>
          <w:sz w:val="28"/>
          <w:szCs w:val="28"/>
          <w:lang w:val="uk-UA"/>
        </w:rPr>
        <w:t xml:space="preserve"> розливається у фірмові пляшки 0,5 л</w:t>
      </w:r>
      <w:r w:rsidRPr="00E81F14">
        <w:rPr>
          <w:color w:val="000000" w:themeColor="text1"/>
          <w:sz w:val="28"/>
          <w:szCs w:val="28"/>
          <w:shd w:val="clear" w:color="auto" w:fill="FAFAFA"/>
          <w:lang w:val="uk-UA"/>
        </w:rPr>
        <w:t>.</w:t>
      </w:r>
    </w:p>
    <w:p w14:paraId="181D895F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shd w:val="clear" w:color="auto" w:fill="FAFAFA"/>
          <w:lang w:val="uk-UA"/>
        </w:rPr>
        <w:t>40. Пиво</w:t>
      </w:r>
      <w:r w:rsidRPr="00E81F14">
        <w:rPr>
          <w:color w:val="000000" w:themeColor="text1"/>
          <w:sz w:val="28"/>
          <w:szCs w:val="28"/>
          <w:shd w:val="clear" w:color="auto" w:fill="FAFAFA"/>
          <w:lang w:val="uk-UA"/>
        </w:rPr>
        <w:t xml:space="preserve"> «</w:t>
      </w:r>
      <w:hyperlink r:id="rId29" w:tgtFrame="_blank" w:history="1">
        <w:r w:rsidRPr="00E81F14">
          <w:rPr>
            <w:rStyle w:val="ac"/>
            <w:b/>
            <w:bCs/>
            <w:color w:val="000000" w:themeColor="text1"/>
            <w:sz w:val="28"/>
            <w:szCs w:val="28"/>
            <w:u w:val="none"/>
            <w:shd w:val="clear" w:color="auto" w:fill="FAFAFA"/>
          </w:rPr>
          <w:t>Tempelier</w:t>
        </w:r>
      </w:hyperlink>
      <w:r w:rsidRPr="00E81F14">
        <w:rPr>
          <w:rStyle w:val="ab"/>
          <w:color w:val="000000" w:themeColor="text1"/>
          <w:sz w:val="28"/>
          <w:szCs w:val="28"/>
          <w:shd w:val="clear" w:color="auto" w:fill="FAFAFA"/>
          <w:lang w:val="uk-UA"/>
        </w:rPr>
        <w:t>»</w:t>
      </w:r>
      <w:r w:rsidRPr="00E81F14">
        <w:rPr>
          <w:rStyle w:val="apple-converted-space"/>
          <w:color w:val="000000" w:themeColor="text1"/>
          <w:sz w:val="28"/>
          <w:szCs w:val="28"/>
          <w:shd w:val="clear" w:color="auto" w:fill="FAFAFA"/>
        </w:rPr>
        <w:t> </w:t>
      </w:r>
      <w:r w:rsidRPr="00E81F14">
        <w:rPr>
          <w:color w:val="000000" w:themeColor="text1"/>
          <w:sz w:val="28"/>
          <w:szCs w:val="28"/>
          <w:shd w:val="clear" w:color="auto" w:fill="FAFAFA"/>
          <w:lang w:val="uk-UA"/>
        </w:rPr>
        <w:t>- бельгійське світле пиво, мідного кольору, із чітко вираженою гірчинкою, що переходить у солодкий після смак, з вмістом спирту 6%</w:t>
      </w:r>
      <w:r w:rsidRPr="00E81F14">
        <w:rPr>
          <w:color w:val="000000" w:themeColor="text1"/>
          <w:sz w:val="28"/>
          <w:szCs w:val="28"/>
          <w:lang w:val="uk-UA"/>
        </w:rPr>
        <w:t xml:space="preserve"> розливається у фірмові пляшки 0,5 л.</w:t>
      </w:r>
    </w:p>
    <w:p w14:paraId="402BB656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shd w:val="clear" w:color="auto" w:fill="FAFAFA"/>
          <w:lang w:val="uk-UA"/>
        </w:rPr>
        <w:t>41. Пиво «</w:t>
      </w:r>
      <w:hyperlink r:id="rId30" w:tgtFrame="_blank" w:history="1"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</w:rPr>
          <w:t>Blanche</w:t>
        </w:r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  <w:lang w:val="uk-UA"/>
          </w:rPr>
          <w:t xml:space="preserve"> </w:t>
        </w:r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</w:rPr>
          <w:t>D</w:t>
        </w:r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  <w:lang w:val="uk-UA"/>
          </w:rPr>
          <w:t>'</w:t>
        </w:r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</w:rPr>
          <w:t>Ardenne</w:t>
        </w:r>
        <w:r w:rsidRPr="00E81F14">
          <w:rPr>
            <w:rStyle w:val="ab"/>
            <w:color w:val="000000" w:themeColor="text1"/>
            <w:sz w:val="28"/>
            <w:szCs w:val="28"/>
            <w:shd w:val="clear" w:color="auto" w:fill="FAFAFA"/>
            <w:lang w:val="uk-UA"/>
          </w:rPr>
          <w:t>»</w:t>
        </w:r>
        <w:r w:rsidRPr="00E81F14">
          <w:rPr>
            <w:rStyle w:val="apple-converted-space"/>
            <w:color w:val="000000" w:themeColor="text1"/>
            <w:sz w:val="28"/>
            <w:szCs w:val="28"/>
            <w:shd w:val="clear" w:color="auto" w:fill="FAFAFA"/>
          </w:rPr>
          <w:t> </w:t>
        </w:r>
      </w:hyperlink>
      <w:r w:rsidRPr="00E81F14">
        <w:rPr>
          <w:color w:val="000000" w:themeColor="text1"/>
          <w:sz w:val="28"/>
          <w:szCs w:val="28"/>
          <w:shd w:val="clear" w:color="auto" w:fill="FAFAFA"/>
          <w:lang w:val="uk-UA"/>
        </w:rPr>
        <w:t>- нефільтроване біле пиво, дуже легке на смак, має приємну легку кислинку, з вмістом спирту</w:t>
      </w:r>
      <w:r w:rsidRPr="00E81F14">
        <w:rPr>
          <w:rStyle w:val="apple-converted-space"/>
          <w:color w:val="000000" w:themeColor="text1"/>
          <w:sz w:val="28"/>
          <w:szCs w:val="28"/>
          <w:shd w:val="clear" w:color="auto" w:fill="FAFAFA"/>
        </w:rPr>
        <w:t>  </w:t>
      </w:r>
      <w:r w:rsidRPr="00E81F14">
        <w:rPr>
          <w:color w:val="000000" w:themeColor="text1"/>
          <w:sz w:val="28"/>
          <w:szCs w:val="28"/>
          <w:shd w:val="clear" w:color="auto" w:fill="FAFAFA"/>
          <w:lang w:val="uk-UA"/>
        </w:rPr>
        <w:t>4.5%,</w:t>
      </w:r>
      <w:r w:rsidRPr="00E81F14">
        <w:rPr>
          <w:color w:val="000000" w:themeColor="text1"/>
          <w:sz w:val="28"/>
          <w:szCs w:val="28"/>
          <w:lang w:val="uk-UA"/>
        </w:rPr>
        <w:t xml:space="preserve"> розливається у фірмові пляшки 0,5 л.</w:t>
      </w:r>
    </w:p>
    <w:p w14:paraId="67FEDD41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shd w:val="clear" w:color="auto" w:fill="FAFAFA"/>
          <w:lang w:val="uk-UA"/>
        </w:rPr>
        <w:t>42. Пиво «</w:t>
      </w:r>
      <w:r w:rsidRPr="00E81F14">
        <w:rPr>
          <w:rStyle w:val="ab"/>
          <w:color w:val="000000" w:themeColor="text1"/>
          <w:sz w:val="28"/>
          <w:szCs w:val="28"/>
        </w:rPr>
        <w:t>Krug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>-</w:t>
      </w:r>
      <w:r w:rsidRPr="00E81F14">
        <w:rPr>
          <w:rStyle w:val="ab"/>
          <w:color w:val="000000" w:themeColor="text1"/>
          <w:sz w:val="28"/>
          <w:szCs w:val="28"/>
        </w:rPr>
        <w:t>Br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>ä</w:t>
      </w:r>
      <w:r w:rsidRPr="00E81F14">
        <w:rPr>
          <w:rStyle w:val="ab"/>
          <w:color w:val="000000" w:themeColor="text1"/>
          <w:sz w:val="28"/>
          <w:szCs w:val="28"/>
        </w:rPr>
        <w:t>u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Pilsener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>» - німецьке пиво, світле</w:t>
      </w:r>
      <w:r w:rsidRPr="00E81F14">
        <w:rPr>
          <w:color w:val="000000" w:themeColor="text1"/>
          <w:sz w:val="28"/>
          <w:szCs w:val="28"/>
          <w:lang w:val="uk-UA"/>
        </w:rPr>
        <w:t>,колір</w:t>
      </w:r>
      <w:r w:rsidRPr="00E81F14">
        <w:rPr>
          <w:color w:val="000000" w:themeColor="text1"/>
          <w:sz w:val="28"/>
          <w:szCs w:val="28"/>
        </w:rPr>
        <w:t> </w:t>
      </w:r>
      <w:r w:rsidRPr="00E81F14">
        <w:rPr>
          <w:color w:val="000000" w:themeColor="text1"/>
          <w:sz w:val="28"/>
          <w:szCs w:val="28"/>
          <w:lang w:val="uk-UA"/>
        </w:rPr>
        <w:t xml:space="preserve"> - світло-жовтий,аромат – фруктовий з нотами хмелю та лимона, смак – солодкий солодовий з легкою гіркуватістю. Міцність -</w:t>
      </w:r>
      <w:r w:rsidRPr="00E81F14">
        <w:rPr>
          <w:color w:val="000000" w:themeColor="text1"/>
          <w:sz w:val="28"/>
          <w:szCs w:val="28"/>
        </w:rPr>
        <w:t> </w:t>
      </w:r>
      <w:r w:rsidRPr="00E81F14">
        <w:rPr>
          <w:color w:val="000000" w:themeColor="text1"/>
          <w:sz w:val="28"/>
          <w:szCs w:val="28"/>
          <w:lang w:val="uk-UA"/>
        </w:rPr>
        <w:t xml:space="preserve"> 4,9 %, розливається у фірмові пляшки 0,5 л.</w:t>
      </w:r>
    </w:p>
    <w:p w14:paraId="377AE28D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43. Пиво «</w:t>
      </w:r>
      <w:r w:rsidRPr="00E81F14">
        <w:rPr>
          <w:rStyle w:val="ab"/>
          <w:color w:val="000000" w:themeColor="text1"/>
          <w:sz w:val="28"/>
          <w:szCs w:val="28"/>
        </w:rPr>
        <w:t>Krug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Br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>ä</w:t>
      </w:r>
      <w:r w:rsidRPr="00E81F14">
        <w:rPr>
          <w:rStyle w:val="ab"/>
          <w:color w:val="000000" w:themeColor="text1"/>
          <w:sz w:val="28"/>
          <w:szCs w:val="28"/>
        </w:rPr>
        <w:t>u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Lager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>» -  темне німецьке пиво,</w:t>
      </w:r>
      <w:r w:rsidRPr="00E81F14">
        <w:rPr>
          <w:color w:val="000000" w:themeColor="text1"/>
          <w:sz w:val="28"/>
          <w:szCs w:val="28"/>
          <w:lang w:val="uk-UA"/>
        </w:rPr>
        <w:t>колір – темно-червоний, аромат – легкий з трав’яними нотами, смак – збалансований, з легкою гіркуватістю. Міцність -</w:t>
      </w:r>
      <w:r w:rsidRPr="00E81F14">
        <w:rPr>
          <w:color w:val="000000" w:themeColor="text1"/>
          <w:sz w:val="28"/>
          <w:szCs w:val="28"/>
        </w:rPr>
        <w:t> </w:t>
      </w:r>
      <w:r w:rsidRPr="00E81F14">
        <w:rPr>
          <w:color w:val="000000" w:themeColor="text1"/>
          <w:sz w:val="28"/>
          <w:szCs w:val="28"/>
          <w:lang w:val="uk-UA"/>
        </w:rPr>
        <w:t xml:space="preserve"> 5,0 %, розливається у фірмові пляшки 0,5 л.</w:t>
      </w:r>
    </w:p>
    <w:p w14:paraId="00521032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lastRenderedPageBreak/>
        <w:t>44. Пиво «</w:t>
      </w:r>
      <w:r w:rsidRPr="00E81F14">
        <w:rPr>
          <w:rStyle w:val="ab"/>
          <w:color w:val="000000" w:themeColor="text1"/>
          <w:sz w:val="28"/>
          <w:szCs w:val="28"/>
          <w:shd w:val="clear" w:color="auto" w:fill="FAFAFA"/>
        </w:rPr>
        <w:t>Original</w:t>
      </w:r>
      <w:r w:rsidRPr="00E81F14">
        <w:rPr>
          <w:rStyle w:val="ab"/>
          <w:color w:val="000000" w:themeColor="text1"/>
          <w:sz w:val="28"/>
          <w:szCs w:val="28"/>
          <w:shd w:val="clear" w:color="auto" w:fill="FAFAFA"/>
          <w:lang w:val="uk-UA"/>
        </w:rPr>
        <w:t>»</w:t>
      </w:r>
      <w:r w:rsidRPr="00E81F14">
        <w:rPr>
          <w:rStyle w:val="apple-converted-space"/>
          <w:color w:val="000000" w:themeColor="text1"/>
          <w:sz w:val="28"/>
          <w:szCs w:val="28"/>
          <w:shd w:val="clear" w:color="auto" w:fill="FAFAFA"/>
        </w:rPr>
        <w:t> </w:t>
      </w:r>
      <w:r w:rsidRPr="00E81F14">
        <w:rPr>
          <w:color w:val="000000" w:themeColor="text1"/>
          <w:sz w:val="28"/>
          <w:szCs w:val="28"/>
          <w:shd w:val="clear" w:color="auto" w:fill="FAFAFA"/>
          <w:lang w:val="uk-UA"/>
        </w:rPr>
        <w:t>(міцність 6,6%) — оригінальний шотландський напій бурштинового кольоруПиво має відтінки ванілі, ірису та гірчинку дуба.,</w:t>
      </w:r>
      <w:r w:rsidRPr="00E81F14">
        <w:rPr>
          <w:color w:val="000000" w:themeColor="text1"/>
          <w:sz w:val="28"/>
          <w:szCs w:val="28"/>
          <w:lang w:val="uk-UA"/>
        </w:rPr>
        <w:t xml:space="preserve"> розливається у фірмові пляшки 0,5 л.</w:t>
      </w:r>
    </w:p>
    <w:p w14:paraId="674400E3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E81F14">
        <w:rPr>
          <w:b/>
          <w:color w:val="000000" w:themeColor="text1"/>
          <w:sz w:val="28"/>
          <w:szCs w:val="28"/>
          <w:shd w:val="clear" w:color="auto" w:fill="FAFAFA"/>
          <w:lang w:val="uk-UA"/>
        </w:rPr>
        <w:t>45. Пиво «</w:t>
      </w:r>
      <w:r w:rsidRPr="00E81F14">
        <w:rPr>
          <w:rStyle w:val="ab"/>
          <w:color w:val="000000" w:themeColor="text1"/>
          <w:sz w:val="28"/>
          <w:szCs w:val="28"/>
          <w:shd w:val="clear" w:color="auto" w:fill="FAFAFA"/>
        </w:rPr>
        <w:t>Rum</w:t>
      </w:r>
      <w:r w:rsidRPr="00E81F14">
        <w:rPr>
          <w:rStyle w:val="ab"/>
          <w:color w:val="000000" w:themeColor="text1"/>
          <w:sz w:val="28"/>
          <w:szCs w:val="28"/>
          <w:shd w:val="clear" w:color="auto" w:fill="FAFAFA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  <w:shd w:val="clear" w:color="auto" w:fill="FAFAFA"/>
        </w:rPr>
        <w:t>Finish</w:t>
      </w:r>
      <w:r w:rsidRPr="00E81F14">
        <w:rPr>
          <w:rStyle w:val="ab"/>
          <w:color w:val="000000" w:themeColor="text1"/>
          <w:sz w:val="28"/>
          <w:szCs w:val="28"/>
          <w:shd w:val="clear" w:color="auto" w:fill="FAFAFA"/>
          <w:lang w:val="uk-UA"/>
        </w:rPr>
        <w:t>»</w:t>
      </w:r>
      <w:r w:rsidRPr="00E81F14">
        <w:rPr>
          <w:rStyle w:val="apple-converted-space"/>
          <w:color w:val="000000" w:themeColor="text1"/>
          <w:sz w:val="28"/>
          <w:szCs w:val="28"/>
          <w:shd w:val="clear" w:color="auto" w:fill="FAFAFA"/>
        </w:rPr>
        <w:t> </w:t>
      </w:r>
      <w:r w:rsidRPr="00E81F14">
        <w:rPr>
          <w:color w:val="000000" w:themeColor="text1"/>
          <w:sz w:val="28"/>
          <w:szCs w:val="28"/>
          <w:shd w:val="clear" w:color="auto" w:fill="FAFAFA"/>
          <w:lang w:val="uk-UA"/>
        </w:rPr>
        <w:t>(міцність 6,8%) — пиво, яке витримують на дереві, попередньо насиченому ромом,</w:t>
      </w:r>
      <w:r w:rsidRPr="00E81F14">
        <w:rPr>
          <w:color w:val="000000" w:themeColor="text1"/>
          <w:sz w:val="28"/>
          <w:szCs w:val="28"/>
          <w:lang w:val="uk-UA"/>
        </w:rPr>
        <w:t xml:space="preserve"> р</w:t>
      </w:r>
      <w:r w:rsidRPr="00E81F14">
        <w:rPr>
          <w:color w:val="000000" w:themeColor="text1"/>
          <w:sz w:val="28"/>
          <w:szCs w:val="28"/>
        </w:rPr>
        <w:t xml:space="preserve">озливається у фірмові </w:t>
      </w:r>
      <w:r w:rsidRPr="00E81F14">
        <w:rPr>
          <w:color w:val="000000" w:themeColor="text1"/>
          <w:sz w:val="28"/>
          <w:szCs w:val="28"/>
          <w:lang w:val="uk-UA"/>
        </w:rPr>
        <w:t xml:space="preserve">пляшки </w:t>
      </w:r>
      <w:r w:rsidRPr="00E81F14">
        <w:rPr>
          <w:color w:val="000000" w:themeColor="text1"/>
          <w:sz w:val="28"/>
          <w:szCs w:val="28"/>
        </w:rPr>
        <w:t>0,5 л.</w:t>
      </w:r>
    </w:p>
    <w:p w14:paraId="36E3038C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shd w:val="clear" w:color="auto" w:fill="FAFAFA"/>
          <w:lang w:val="uk-UA"/>
        </w:rPr>
        <w:t>46. Пиво «</w:t>
      </w:r>
      <w:r w:rsidRPr="00E81F14">
        <w:rPr>
          <w:rStyle w:val="ab"/>
          <w:color w:val="000000" w:themeColor="text1"/>
          <w:sz w:val="28"/>
          <w:szCs w:val="28"/>
        </w:rPr>
        <w:t>Maisel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>’</w:t>
      </w:r>
      <w:r w:rsidRPr="00E81F14">
        <w:rPr>
          <w:rStyle w:val="ab"/>
          <w:color w:val="000000" w:themeColor="text1"/>
          <w:sz w:val="28"/>
          <w:szCs w:val="28"/>
        </w:rPr>
        <w:t>s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Weisse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Original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>» - напівтемне нефільтроване німецьке пиво,</w:t>
      </w:r>
      <w:r w:rsidRPr="00E81F14">
        <w:rPr>
          <w:color w:val="000000" w:themeColor="text1"/>
          <w:sz w:val="28"/>
          <w:szCs w:val="28"/>
          <w:lang w:val="uk-UA"/>
        </w:rPr>
        <w:t xml:space="preserve"> колір – бурштиново-червоний, аромат – фруктово-дріжджовий з нотами гвоздики та мускатного горіха, смак – солодовий з пряним посмаком. Міцність – 5,2 %, розливається у фірмові пляшки 0,5 л.</w:t>
      </w:r>
    </w:p>
    <w:p w14:paraId="3E0BD61F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47. Пиво «</w:t>
      </w:r>
      <w:r w:rsidRPr="00E81F14">
        <w:rPr>
          <w:rStyle w:val="ab"/>
          <w:color w:val="000000" w:themeColor="text1"/>
          <w:sz w:val="28"/>
          <w:szCs w:val="28"/>
        </w:rPr>
        <w:t>Maisel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>’</w:t>
      </w:r>
      <w:r w:rsidRPr="00E81F14">
        <w:rPr>
          <w:rStyle w:val="ab"/>
          <w:color w:val="000000" w:themeColor="text1"/>
          <w:sz w:val="28"/>
          <w:szCs w:val="28"/>
        </w:rPr>
        <w:t>s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Weisse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Kristall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>»  - світле</w:t>
      </w:r>
      <w:r w:rsidRPr="00E81F14">
        <w:rPr>
          <w:rStyle w:val="ab"/>
          <w:color w:val="000000" w:themeColor="text1"/>
          <w:sz w:val="28"/>
          <w:szCs w:val="28"/>
        </w:rPr>
        <w:t> 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>імецьке пиво</w:t>
      </w:r>
      <w:r w:rsidRPr="00E81F14">
        <w:rPr>
          <w:color w:val="000000" w:themeColor="text1"/>
          <w:sz w:val="28"/>
          <w:szCs w:val="28"/>
          <w:lang w:val="uk-UA"/>
        </w:rPr>
        <w:t>, колір – чистий золотий, аромат – фруктовий з нюансами спілих бананів та цитрусових, смак – збалансований з пряними нотами у посмаку. Міцність-</w:t>
      </w:r>
      <w:r w:rsidRPr="00E81F14">
        <w:rPr>
          <w:color w:val="000000" w:themeColor="text1"/>
          <w:sz w:val="28"/>
          <w:szCs w:val="28"/>
        </w:rPr>
        <w:t> </w:t>
      </w:r>
      <w:r w:rsidRPr="00E81F14">
        <w:rPr>
          <w:color w:val="000000" w:themeColor="text1"/>
          <w:sz w:val="28"/>
          <w:szCs w:val="28"/>
          <w:lang w:val="uk-UA"/>
        </w:rPr>
        <w:t xml:space="preserve"> 5,1 %, розливається у фірмові пляшки 0,5 л.</w:t>
      </w:r>
    </w:p>
    <w:p w14:paraId="672228F1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48.Пиво  «</w:t>
      </w:r>
      <w:r w:rsidRPr="00E81F14">
        <w:rPr>
          <w:rStyle w:val="ab"/>
          <w:color w:val="000000" w:themeColor="text1"/>
          <w:sz w:val="28"/>
          <w:szCs w:val="28"/>
        </w:rPr>
        <w:t>Maisel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>'</w:t>
      </w:r>
      <w:r w:rsidRPr="00E81F14">
        <w:rPr>
          <w:rStyle w:val="ab"/>
          <w:color w:val="000000" w:themeColor="text1"/>
          <w:sz w:val="28"/>
          <w:szCs w:val="28"/>
        </w:rPr>
        <w:t>s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Weisse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Original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>» - світле безалкогольне нефільтроване</w:t>
      </w:r>
      <w:r w:rsidRPr="00E81F14">
        <w:rPr>
          <w:color w:val="000000" w:themeColor="text1"/>
          <w:sz w:val="28"/>
          <w:szCs w:val="28"/>
        </w:rPr>
        <w:t> </w:t>
      </w:r>
      <w:r w:rsidRPr="00E81F14">
        <w:rPr>
          <w:color w:val="000000" w:themeColor="text1"/>
          <w:sz w:val="28"/>
          <w:szCs w:val="28"/>
          <w:lang w:val="uk-UA"/>
        </w:rPr>
        <w:t>німецьке пиво,колір – яскраво-бурштиновий, аромат – пряний фруктовий, смак – тонкий солодовий з пряними нотами. Міцність - 0,5%, р</w:t>
      </w:r>
      <w:r w:rsidRPr="005F6BAE">
        <w:rPr>
          <w:color w:val="000000" w:themeColor="text1"/>
          <w:sz w:val="28"/>
          <w:szCs w:val="28"/>
          <w:lang w:val="uk-UA"/>
        </w:rPr>
        <w:t xml:space="preserve">озливається у фірмові </w:t>
      </w:r>
      <w:r w:rsidRPr="00E81F14">
        <w:rPr>
          <w:color w:val="000000" w:themeColor="text1"/>
          <w:sz w:val="28"/>
          <w:szCs w:val="28"/>
          <w:lang w:val="uk-UA"/>
        </w:rPr>
        <w:t xml:space="preserve">пляшки </w:t>
      </w:r>
      <w:r w:rsidRPr="005F6BAE">
        <w:rPr>
          <w:color w:val="000000" w:themeColor="text1"/>
          <w:sz w:val="28"/>
          <w:szCs w:val="28"/>
          <w:lang w:val="uk-UA"/>
        </w:rPr>
        <w:t>0,5 л.</w:t>
      </w:r>
    </w:p>
    <w:p w14:paraId="2489A2E8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49. Пиво</w:t>
      </w:r>
      <w:r w:rsidRPr="00E81F14">
        <w:rPr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Schneider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Weisse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Mein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Blondes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світле</w:t>
      </w:r>
      <w:r w:rsidRPr="00E81F14">
        <w:rPr>
          <w:rStyle w:val="ab"/>
          <w:color w:val="000000" w:themeColor="text1"/>
          <w:sz w:val="28"/>
          <w:szCs w:val="28"/>
        </w:rPr>
        <w:t> 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(Шнайдер Вайсе Майн Блондес)</w:t>
      </w:r>
      <w:r w:rsidRPr="00E81F14">
        <w:rPr>
          <w:color w:val="000000" w:themeColor="text1"/>
          <w:sz w:val="28"/>
          <w:szCs w:val="28"/>
          <w:lang w:val="uk-UA"/>
        </w:rPr>
        <w:t>- баварське пиво, колір – золотистий</w:t>
      </w:r>
      <w:r w:rsidRPr="00E81F14">
        <w:rPr>
          <w:rStyle w:val="apple-converted-space"/>
          <w:color w:val="000000" w:themeColor="text1"/>
          <w:sz w:val="28"/>
          <w:szCs w:val="28"/>
          <w:lang w:val="uk-UA"/>
        </w:rPr>
        <w:t xml:space="preserve">, </w:t>
      </w:r>
      <w:r w:rsidRPr="00E81F14">
        <w:rPr>
          <w:color w:val="000000" w:themeColor="text1"/>
          <w:sz w:val="28"/>
          <w:szCs w:val="28"/>
          <w:lang w:val="uk-UA"/>
        </w:rPr>
        <w:t>аромат – наповнений нотами дріжджів, цитрусових та інших фруктів, пшениці, відтінками трав та спецій</w:t>
      </w:r>
      <w:r w:rsidRPr="00E81F14">
        <w:rPr>
          <w:rStyle w:val="apple-converted-space"/>
          <w:color w:val="000000" w:themeColor="text1"/>
          <w:sz w:val="28"/>
          <w:szCs w:val="28"/>
        </w:rPr>
        <w:t> </w:t>
      </w:r>
      <w:r w:rsidRPr="00E81F14">
        <w:rPr>
          <w:color w:val="000000" w:themeColor="text1"/>
          <w:sz w:val="28"/>
          <w:szCs w:val="28"/>
          <w:lang w:val="uk-UA"/>
        </w:rPr>
        <w:t>,смак – освіжаючий, насичений, містить солодкі відтінки солоду, ніжні тони хмелю, тропічних фруктів та солодкого хліба</w:t>
      </w:r>
      <w:r w:rsidRPr="00E81F14">
        <w:rPr>
          <w:rStyle w:val="apple-converted-space"/>
          <w:color w:val="000000" w:themeColor="text1"/>
          <w:sz w:val="28"/>
          <w:szCs w:val="28"/>
          <w:lang w:val="uk-UA"/>
        </w:rPr>
        <w:t xml:space="preserve">. </w:t>
      </w:r>
      <w:r w:rsidRPr="00E81F14">
        <w:rPr>
          <w:color w:val="000000" w:themeColor="text1"/>
          <w:sz w:val="28"/>
          <w:szCs w:val="28"/>
          <w:lang w:val="uk-UA"/>
        </w:rPr>
        <w:t>Міцність – 5,2 %, р</w:t>
      </w:r>
      <w:r w:rsidRPr="005F6BAE">
        <w:rPr>
          <w:color w:val="000000" w:themeColor="text1"/>
          <w:sz w:val="28"/>
          <w:szCs w:val="28"/>
          <w:lang w:val="uk-UA"/>
        </w:rPr>
        <w:t xml:space="preserve">озливається у фірмові </w:t>
      </w:r>
      <w:r w:rsidRPr="00E81F14">
        <w:rPr>
          <w:color w:val="000000" w:themeColor="text1"/>
          <w:sz w:val="28"/>
          <w:szCs w:val="28"/>
          <w:lang w:val="uk-UA"/>
        </w:rPr>
        <w:t xml:space="preserve">пляшки </w:t>
      </w:r>
      <w:r w:rsidRPr="005F6BAE">
        <w:rPr>
          <w:color w:val="000000" w:themeColor="text1"/>
          <w:sz w:val="28"/>
          <w:szCs w:val="28"/>
          <w:lang w:val="uk-UA"/>
        </w:rPr>
        <w:t>0,5 л.</w:t>
      </w:r>
    </w:p>
    <w:p w14:paraId="4F3B73B3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50. Пиво</w:t>
      </w:r>
      <w:r w:rsidRPr="00E81F14">
        <w:rPr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Schneider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Weisse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Mein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Unser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Aventinus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темне (Шнайдер Вайсе Майн Унзер Авентинус)- баварське пиво,</w:t>
      </w:r>
      <w:r w:rsidRPr="00E81F14">
        <w:rPr>
          <w:color w:val="000000" w:themeColor="text1"/>
          <w:sz w:val="28"/>
          <w:szCs w:val="28"/>
          <w:lang w:val="uk-UA"/>
        </w:rPr>
        <w:t xml:space="preserve"> колір – темно-коричневий</w:t>
      </w:r>
      <w:r w:rsidRPr="00E81F14">
        <w:rPr>
          <w:rStyle w:val="apple-converted-space"/>
          <w:color w:val="000000" w:themeColor="text1"/>
          <w:sz w:val="28"/>
          <w:szCs w:val="28"/>
          <w:lang w:val="uk-UA"/>
        </w:rPr>
        <w:t xml:space="preserve">, </w:t>
      </w:r>
      <w:r w:rsidRPr="00E81F14">
        <w:rPr>
          <w:color w:val="000000" w:themeColor="text1"/>
          <w:sz w:val="28"/>
          <w:szCs w:val="28"/>
          <w:lang w:val="uk-UA"/>
        </w:rPr>
        <w:t>аромат – з яскравими нотами вишні, сливи та ізюму, відтінками коричневого цукру, карамелі, хліба, лакриці та тостів</w:t>
      </w:r>
      <w:r w:rsidRPr="00E81F14">
        <w:rPr>
          <w:rStyle w:val="apple-converted-space"/>
          <w:color w:val="000000" w:themeColor="text1"/>
          <w:sz w:val="28"/>
          <w:szCs w:val="28"/>
          <w:lang w:val="uk-UA"/>
        </w:rPr>
        <w:t xml:space="preserve">, </w:t>
      </w:r>
      <w:r w:rsidRPr="00E81F14">
        <w:rPr>
          <w:color w:val="000000" w:themeColor="text1"/>
          <w:sz w:val="28"/>
          <w:szCs w:val="28"/>
          <w:lang w:val="uk-UA"/>
        </w:rPr>
        <w:t>смак – збалансований з тонами ізюму, терпкого вишневого соку, сильними хлібними та карамельними нотами</w:t>
      </w:r>
      <w:r w:rsidRPr="00E81F14">
        <w:rPr>
          <w:rStyle w:val="apple-converted-space"/>
          <w:color w:val="000000" w:themeColor="text1"/>
          <w:sz w:val="28"/>
          <w:szCs w:val="28"/>
          <w:lang w:val="uk-UA"/>
        </w:rPr>
        <w:t xml:space="preserve">. </w:t>
      </w:r>
      <w:r w:rsidRPr="00E81F14">
        <w:rPr>
          <w:color w:val="000000" w:themeColor="text1"/>
          <w:sz w:val="28"/>
          <w:szCs w:val="28"/>
          <w:lang w:val="uk-UA"/>
        </w:rPr>
        <w:t>Міцність - 8,2 %, розливається у фірмові пляшки 0,5 л.</w:t>
      </w:r>
    </w:p>
    <w:p w14:paraId="36D27691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51.Пиво</w:t>
      </w:r>
      <w:r w:rsidRPr="00E81F14">
        <w:rPr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Schneider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Weisse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Mein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Style w:val="ab"/>
          <w:color w:val="000000" w:themeColor="text1"/>
          <w:sz w:val="28"/>
          <w:szCs w:val="28"/>
        </w:rPr>
        <w:t>Hopfenweisse</w:t>
      </w:r>
      <w:r w:rsidRPr="00E81F14">
        <w:rPr>
          <w:rStyle w:val="ab"/>
          <w:color w:val="000000" w:themeColor="text1"/>
          <w:sz w:val="28"/>
          <w:szCs w:val="28"/>
          <w:lang w:val="uk-UA"/>
        </w:rPr>
        <w:t xml:space="preserve"> світле (Шнайдер Вайсе Майн Хопфенвайсе)- пиво баварське, </w:t>
      </w:r>
      <w:r w:rsidRPr="00E81F14">
        <w:rPr>
          <w:color w:val="000000" w:themeColor="text1"/>
          <w:sz w:val="28"/>
          <w:szCs w:val="28"/>
          <w:lang w:val="uk-UA"/>
        </w:rPr>
        <w:t>колір –</w:t>
      </w:r>
      <w:r w:rsidRPr="00E81F14">
        <w:rPr>
          <w:color w:val="000000" w:themeColor="text1"/>
          <w:sz w:val="28"/>
          <w:szCs w:val="28"/>
        </w:rPr>
        <w:t> </w:t>
      </w:r>
      <w:r w:rsidRPr="00E81F14">
        <w:rPr>
          <w:color w:val="000000" w:themeColor="text1"/>
          <w:sz w:val="28"/>
          <w:szCs w:val="28"/>
          <w:lang w:val="uk-UA"/>
        </w:rPr>
        <w:t xml:space="preserve"> золотисто-бурштиновий</w:t>
      </w:r>
      <w:r w:rsidRPr="00E81F14">
        <w:rPr>
          <w:rStyle w:val="apple-converted-space"/>
          <w:color w:val="000000" w:themeColor="text1"/>
          <w:sz w:val="28"/>
          <w:szCs w:val="28"/>
          <w:lang w:val="uk-UA"/>
        </w:rPr>
        <w:t xml:space="preserve">, </w:t>
      </w:r>
      <w:r w:rsidRPr="00E81F14">
        <w:rPr>
          <w:color w:val="000000" w:themeColor="text1"/>
          <w:sz w:val="28"/>
          <w:szCs w:val="28"/>
          <w:lang w:val="uk-UA"/>
        </w:rPr>
        <w:t>аромат – домінують цитрусові ноти апельсина, мандарина, грейпфрута та лимона, відчуваються дріжджові та хлібні ноти, відтінки спецій (коріандру, білого перцю) та цукерок</w:t>
      </w:r>
      <w:r w:rsidRPr="00E81F14">
        <w:rPr>
          <w:rStyle w:val="apple-converted-space"/>
          <w:color w:val="000000" w:themeColor="text1"/>
          <w:sz w:val="28"/>
          <w:szCs w:val="28"/>
          <w:lang w:val="uk-UA"/>
        </w:rPr>
        <w:t xml:space="preserve">, </w:t>
      </w:r>
      <w:r w:rsidRPr="00E81F14">
        <w:rPr>
          <w:color w:val="000000" w:themeColor="text1"/>
          <w:sz w:val="28"/>
          <w:szCs w:val="28"/>
          <w:lang w:val="uk-UA"/>
        </w:rPr>
        <w:t>смак – терпкий, свіжий із нотами солодкого карамельного солоду, хмелю та з яскравими фруктовими та пряними відтінками</w:t>
      </w:r>
      <w:r w:rsidRPr="00E81F14">
        <w:rPr>
          <w:rStyle w:val="apple-converted-space"/>
          <w:color w:val="000000" w:themeColor="text1"/>
          <w:sz w:val="28"/>
          <w:szCs w:val="28"/>
          <w:lang w:val="uk-UA"/>
        </w:rPr>
        <w:t xml:space="preserve">. </w:t>
      </w:r>
      <w:r w:rsidRPr="00E81F14">
        <w:rPr>
          <w:color w:val="000000" w:themeColor="text1"/>
          <w:sz w:val="28"/>
          <w:szCs w:val="28"/>
          <w:lang w:val="uk-UA"/>
        </w:rPr>
        <w:t>Міцність – 8,2 %, розливається у фірмові пляшки 0,5 л.</w:t>
      </w:r>
    </w:p>
    <w:p w14:paraId="431B58AA" w14:textId="77777777" w:rsidR="00D608CC" w:rsidRPr="00E81F14" w:rsidRDefault="00D608CC" w:rsidP="00E81F14">
      <w:pPr>
        <w:pStyle w:val="3"/>
        <w:spacing w:before="0"/>
        <w:jc w:val="both"/>
        <w:rPr>
          <w:rFonts w:ascii="Times New Roman" w:hAnsi="Times New Roman" w:cs="Times New Roman"/>
          <w:color w:val="2A2A2A"/>
          <w:sz w:val="28"/>
          <w:szCs w:val="28"/>
          <w:lang w:val="uk-UA"/>
        </w:rPr>
      </w:pP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lastRenderedPageBreak/>
        <w:t>52. Пиво «</w:t>
      </w:r>
      <w:hyperlink r:id="rId31" w:history="1">
        <w:r w:rsidRPr="00E81F14">
          <w:rPr>
            <w:rStyle w:val="ac"/>
            <w:color w:val="000000" w:themeColor="text1"/>
            <w:sz w:val="28"/>
            <w:szCs w:val="28"/>
            <w:u w:val="none"/>
            <w:bdr w:val="none" w:sz="0" w:space="0" w:color="auto" w:frame="1"/>
          </w:rPr>
          <w:t>Bakalar</w:t>
        </w:r>
      </w:hyperlink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 -  </w:t>
      </w:r>
      <w:r w:rsidRPr="00E81F14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світле чеське пиво, міцністю 4,9%, р</w:t>
      </w:r>
      <w:r w:rsidRPr="00E81F14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val="uk-UA" w:eastAsia="ru-RU"/>
        </w:rPr>
        <w:t>озливається у кеги 30 л.</w:t>
      </w:r>
    </w:p>
    <w:p w14:paraId="0B25503F" w14:textId="77777777" w:rsidR="00D608CC" w:rsidRPr="00E81F14" w:rsidRDefault="00D608CC" w:rsidP="00E81F14">
      <w:pPr>
        <w:pStyle w:val="3"/>
        <w:spacing w:befor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53. Пиво «</w:t>
      </w:r>
      <w:hyperlink r:id="rId32" w:history="1">
        <w:r w:rsidRPr="00E81F14">
          <w:rPr>
            <w:rStyle w:val="ac"/>
            <w:color w:val="000000" w:themeColor="text1"/>
            <w:sz w:val="28"/>
            <w:szCs w:val="28"/>
            <w:u w:val="none"/>
            <w:bdr w:val="none" w:sz="0" w:space="0" w:color="auto" w:frame="1"/>
            <w:lang w:val="en-US"/>
          </w:rPr>
          <w:t>Bowler</w:t>
        </w:r>
        <w:r w:rsidRPr="00E81F14">
          <w:rPr>
            <w:rStyle w:val="ac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 xml:space="preserve"> </w:t>
        </w:r>
        <w:r w:rsidRPr="00E81F14">
          <w:rPr>
            <w:rStyle w:val="ac"/>
            <w:color w:val="000000" w:themeColor="text1"/>
            <w:sz w:val="28"/>
            <w:szCs w:val="28"/>
            <w:u w:val="none"/>
            <w:bdr w:val="none" w:sz="0" w:space="0" w:color="auto" w:frame="1"/>
            <w:lang w:val="en-US"/>
          </w:rPr>
          <w:t>Brilliant</w:t>
        </w:r>
        <w:r w:rsidRPr="00E81F14">
          <w:rPr>
            <w:rStyle w:val="ac"/>
            <w:color w:val="000000" w:themeColor="text1"/>
            <w:sz w:val="28"/>
            <w:szCs w:val="28"/>
            <w:u w:val="none"/>
            <w:bdr w:val="none" w:sz="0" w:space="0" w:color="auto" w:frame="1"/>
            <w:lang w:val="uk-UA"/>
          </w:rPr>
          <w:t xml:space="preserve"> </w:t>
        </w:r>
        <w:r w:rsidRPr="00E81F14">
          <w:rPr>
            <w:rStyle w:val="ac"/>
            <w:color w:val="000000" w:themeColor="text1"/>
            <w:sz w:val="28"/>
            <w:szCs w:val="28"/>
            <w:u w:val="none"/>
            <w:bdr w:val="none" w:sz="0" w:space="0" w:color="auto" w:frame="1"/>
            <w:lang w:val="en-US"/>
          </w:rPr>
          <w:t>Ale</w:t>
        </w:r>
      </w:hyperlink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»-</w:t>
      </w:r>
      <w:r w:rsidRPr="00E81F14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світле пиво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,</w:t>
      </w:r>
      <w:r w:rsidRPr="00E81F14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 xml:space="preserve"> міцністю 4,0%, р</w:t>
      </w:r>
      <w:r w:rsidRPr="00E81F14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val="uk-UA" w:eastAsia="ru-RU"/>
        </w:rPr>
        <w:t>озливається у кеги 20 л.</w:t>
      </w:r>
    </w:p>
    <w:p w14:paraId="3184363D" w14:textId="77777777" w:rsidR="00D608CC" w:rsidRPr="00E81F14" w:rsidRDefault="00D608CC" w:rsidP="00E81F14">
      <w:pPr>
        <w:pStyle w:val="3"/>
        <w:spacing w:before="0"/>
        <w:jc w:val="both"/>
        <w:rPr>
          <w:rFonts w:ascii="Times New Roman" w:hAnsi="Times New Roman" w:cs="Times New Roman"/>
          <w:color w:val="2A2A2A"/>
          <w:sz w:val="28"/>
          <w:szCs w:val="28"/>
          <w:lang w:val="uk-UA"/>
        </w:rPr>
      </w:pP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54. Пиво «</w:t>
      </w:r>
      <w:hyperlink r:id="rId33" w:history="1">
        <w:r w:rsidRPr="00E81F14">
          <w:rPr>
            <w:rStyle w:val="ac"/>
            <w:color w:val="000000" w:themeColor="text1"/>
            <w:sz w:val="28"/>
            <w:szCs w:val="28"/>
            <w:u w:val="none"/>
            <w:bdr w:val="none" w:sz="0" w:space="0" w:color="auto" w:frame="1"/>
          </w:rPr>
          <w:t>Franziskaner</w:t>
        </w:r>
      </w:hyperlink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» - </w:t>
      </w:r>
      <w:r w:rsidRPr="00E81F14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германське світле і темне пиво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, </w:t>
      </w:r>
      <w:r w:rsidRPr="00E81F14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міцністю 5,0%, р</w:t>
      </w:r>
      <w:r w:rsidRPr="00E81F14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val="uk-UA" w:eastAsia="ru-RU"/>
        </w:rPr>
        <w:t>озливається у кеги 30 л.</w:t>
      </w:r>
    </w:p>
    <w:p w14:paraId="3821823A" w14:textId="77777777" w:rsidR="00D608CC" w:rsidRPr="00E81F14" w:rsidRDefault="00D608CC" w:rsidP="00E81F14">
      <w:pPr>
        <w:pStyle w:val="3"/>
        <w:spacing w:before="0"/>
        <w:jc w:val="both"/>
        <w:rPr>
          <w:rFonts w:ascii="Times New Roman" w:hAnsi="Times New Roman" w:cs="Times New Roman"/>
          <w:color w:val="2A2A2A"/>
          <w:sz w:val="28"/>
          <w:szCs w:val="28"/>
          <w:lang w:val="uk-UA"/>
        </w:rPr>
      </w:pP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55. Пиво </w:t>
      </w:r>
      <w:hyperlink r:id="rId34" w:history="1">
        <w:r w:rsidRPr="00E81F14">
          <w:rPr>
            <w:rStyle w:val="ac"/>
            <w:color w:val="000000" w:themeColor="text1"/>
            <w:sz w:val="28"/>
            <w:szCs w:val="28"/>
            <w:u w:val="none"/>
            <w:bdr w:val="none" w:sz="0" w:space="0" w:color="auto" w:frame="1"/>
          </w:rPr>
          <w:t>Krusovice</w:t>
        </w:r>
      </w:hyperlink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 - </w:t>
      </w:r>
      <w:r w:rsidRPr="00E81F14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пиво чеське темне 3,9міцністю %, світле міцністю 4,9%,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81F14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р</w:t>
      </w:r>
      <w:r w:rsidRPr="00E81F14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val="uk-UA" w:eastAsia="ru-RU"/>
        </w:rPr>
        <w:t>озливається у кеги 30 л.</w:t>
      </w:r>
    </w:p>
    <w:p w14:paraId="788DAA28" w14:textId="77777777" w:rsidR="00D608CC" w:rsidRPr="00E81F14" w:rsidRDefault="00D608CC" w:rsidP="00E81F14">
      <w:pPr>
        <w:pStyle w:val="3"/>
        <w:spacing w:before="0"/>
        <w:jc w:val="both"/>
        <w:rPr>
          <w:rFonts w:ascii="Times New Roman" w:hAnsi="Times New Roman" w:cs="Times New Roman"/>
          <w:color w:val="2A2A2A"/>
          <w:sz w:val="28"/>
          <w:szCs w:val="28"/>
          <w:lang w:val="uk-UA"/>
        </w:rPr>
      </w:pP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56.</w:t>
      </w:r>
      <w:r w:rsidRPr="00E81F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81F14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Баварія святкове "FESTBIER", </w:t>
      </w:r>
      <w:r w:rsidRPr="00E81F14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uk-UA"/>
        </w:rPr>
        <w:t>бурштиновий колір, міцний смак і томлений солод - все це в новому сорті чудового пінного напою. Міцність – 4,6%, р</w:t>
      </w:r>
      <w:r w:rsidRPr="00E81F14"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val="uk-UA" w:eastAsia="ru-RU"/>
        </w:rPr>
        <w:t>озливається у кеги 30 л.</w:t>
      </w:r>
    </w:p>
    <w:p w14:paraId="6DC5BE7C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5143EA">
        <w:rPr>
          <w:b/>
          <w:color w:val="000000" w:themeColor="text1"/>
          <w:sz w:val="28"/>
          <w:szCs w:val="28"/>
          <w:lang w:val="uk-UA"/>
        </w:rPr>
        <w:t>57.</w:t>
      </w:r>
      <w:r w:rsidRPr="00E81F14">
        <w:rPr>
          <w:sz w:val="28"/>
          <w:szCs w:val="28"/>
        </w:rPr>
        <w:t xml:space="preserve"> </w:t>
      </w:r>
      <w:r w:rsidRPr="00E81F14">
        <w:rPr>
          <w:b/>
          <w:color w:val="000000" w:themeColor="text1"/>
          <w:sz w:val="28"/>
          <w:szCs w:val="28"/>
          <w:lang w:val="uk-UA"/>
        </w:rPr>
        <w:t>Баварія темне,</w:t>
      </w:r>
      <w:r w:rsidRPr="00E81F14">
        <w:rPr>
          <w:color w:val="000000" w:themeColor="text1"/>
          <w:sz w:val="28"/>
          <w:szCs w:val="28"/>
          <w:lang w:val="uk-UA"/>
        </w:rPr>
        <w:t xml:space="preserve"> класичне темне пиво, приготоване з темних сортів високоякісного німецького солоду. Ароматне, з яскраво вираженим солодкуватим карамельним смаком і легким відтінком паленого солоду. Міцність – 4,9%, розливається у кеги 30 л.</w:t>
      </w:r>
    </w:p>
    <w:p w14:paraId="562981EC" w14:textId="77777777" w:rsidR="00D608CC" w:rsidRPr="00E81F14" w:rsidRDefault="00D608CC" w:rsidP="00E81F14">
      <w:pPr>
        <w:pStyle w:val="pzag"/>
        <w:spacing w:after="0" w:line="276" w:lineRule="auto"/>
        <w:jc w:val="both"/>
        <w:rPr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58.</w:t>
      </w:r>
      <w:r w:rsidRPr="00E81F14">
        <w:rPr>
          <w:b/>
          <w:sz w:val="28"/>
          <w:szCs w:val="28"/>
          <w:lang w:val="uk-UA"/>
        </w:rPr>
        <w:t xml:space="preserve"> </w:t>
      </w:r>
      <w:r w:rsidRPr="00E81F14">
        <w:rPr>
          <w:b/>
          <w:color w:val="000000" w:themeColor="text1"/>
          <w:sz w:val="28"/>
          <w:szCs w:val="28"/>
          <w:lang w:val="uk-UA"/>
        </w:rPr>
        <w:t>ФУЛЛЕРС "ESB" 5,9% БОЧКА 30л</w:t>
      </w:r>
      <w:r w:rsidRPr="00E81F14">
        <w:rPr>
          <w:color w:val="000000" w:themeColor="text1"/>
          <w:sz w:val="28"/>
          <w:szCs w:val="28"/>
          <w:lang w:val="uk-UA"/>
        </w:rPr>
        <w:t>.</w:t>
      </w:r>
    </w:p>
    <w:p w14:paraId="116A23B6" w14:textId="77777777" w:rsidR="00D608CC" w:rsidRPr="00E81F14" w:rsidRDefault="00D608CC" w:rsidP="00E81F14">
      <w:pPr>
        <w:pStyle w:val="pzag"/>
        <w:spacing w:after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59.ФУЛЛЕРС "IPA" БОЧКА 30 л 5,3%</w:t>
      </w:r>
    </w:p>
    <w:p w14:paraId="2FE8C2F4" w14:textId="77777777" w:rsidR="00D608CC" w:rsidRPr="00E81F14" w:rsidRDefault="00D608CC" w:rsidP="00E81F14">
      <w:pPr>
        <w:pStyle w:val="pzag"/>
        <w:spacing w:after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60.ФУЛЛЕРС Лондон БЛЕК КАБ Стаут БОЧКА 4,5% 30л.</w:t>
      </w:r>
    </w:p>
    <w:p w14:paraId="0F8BC936" w14:textId="77777777" w:rsidR="00D608CC" w:rsidRPr="00E81F14" w:rsidRDefault="00D608CC" w:rsidP="00E81F14">
      <w:pPr>
        <w:pStyle w:val="pzag"/>
        <w:spacing w:after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61.ФУЛЛЕРС ЛОНДОН ПОРТЕР 5,4% БОЧКА 30л.</w:t>
      </w:r>
    </w:p>
    <w:p w14:paraId="00B2C36F" w14:textId="77777777" w:rsidR="00D608CC" w:rsidRPr="00E81F14" w:rsidRDefault="00D608CC" w:rsidP="00E81F14">
      <w:pPr>
        <w:pStyle w:val="pzag"/>
        <w:spacing w:after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62.ФУЛЛЕРС ЛОНДОН ПРАЙД 4,1% БОЧКА 30л.</w:t>
      </w:r>
    </w:p>
    <w:p w14:paraId="6500303F" w14:textId="77777777" w:rsidR="00D608CC" w:rsidRPr="00E81F14" w:rsidRDefault="00D608CC" w:rsidP="00E81F14">
      <w:pPr>
        <w:pStyle w:val="pzag"/>
        <w:spacing w:after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63.ФУЛЛЕРС ОРГАНІК ХАНІ Дью 5,0% БОЧКА 30л.</w:t>
      </w:r>
    </w:p>
    <w:p w14:paraId="5347C032" w14:textId="77777777" w:rsidR="00D608CC" w:rsidRPr="00E81F14" w:rsidRDefault="00D608CC" w:rsidP="00E81F14">
      <w:pPr>
        <w:pStyle w:val="pzag"/>
        <w:spacing w:after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64.МАРСТОНС Ойстер Стаут 4,5% БОЧКА 30л</w:t>
      </w:r>
    </w:p>
    <w:p w14:paraId="02A52545" w14:textId="77777777" w:rsidR="00D608CC" w:rsidRPr="00E81F14" w:rsidRDefault="00D608CC" w:rsidP="00E81F14">
      <w:pPr>
        <w:pStyle w:val="pzag"/>
        <w:spacing w:after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65.МАРСТОНС ОЛД ЕМПАЕР 4,7% БОЧКА 30 л</w:t>
      </w:r>
    </w:p>
    <w:p w14:paraId="14937926" w14:textId="77777777" w:rsidR="00D608CC" w:rsidRDefault="00D608CC" w:rsidP="00E81F14">
      <w:pPr>
        <w:pStyle w:val="pzag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  <w:r w:rsidRPr="00E81F14">
        <w:rPr>
          <w:b/>
          <w:color w:val="000000" w:themeColor="text1"/>
          <w:sz w:val="28"/>
          <w:szCs w:val="28"/>
          <w:lang w:val="uk-UA"/>
        </w:rPr>
        <w:t>66.МАРСТОНС педігрі 4,5% БОЧКА 30л</w:t>
      </w:r>
    </w:p>
    <w:p w14:paraId="789B594E" w14:textId="77777777" w:rsidR="00E81F14" w:rsidRDefault="00E81F14" w:rsidP="00E81F14">
      <w:pPr>
        <w:pStyle w:val="pzag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</w:p>
    <w:p w14:paraId="7ABE0682" w14:textId="77777777" w:rsidR="00E81F14" w:rsidRDefault="00E81F14" w:rsidP="00E81F14">
      <w:pPr>
        <w:pStyle w:val="pzag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</w:p>
    <w:p w14:paraId="670CAF1F" w14:textId="77777777" w:rsidR="00E81F14" w:rsidRDefault="00E81F14" w:rsidP="00E81F14">
      <w:pPr>
        <w:pStyle w:val="pzag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</w:p>
    <w:p w14:paraId="6CA728E0" w14:textId="77777777" w:rsidR="00E81F14" w:rsidRDefault="00E81F14" w:rsidP="00E81F14">
      <w:pPr>
        <w:pStyle w:val="pzag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</w:p>
    <w:p w14:paraId="63D819CD" w14:textId="77777777" w:rsidR="00E81F14" w:rsidRDefault="00E81F14" w:rsidP="00E81F14">
      <w:pPr>
        <w:pStyle w:val="pzag"/>
        <w:spacing w:before="0" w:beforeAutospacing="0" w:after="0" w:afterAutospacing="0" w:line="276" w:lineRule="auto"/>
        <w:jc w:val="both"/>
        <w:rPr>
          <w:b/>
          <w:color w:val="000000" w:themeColor="text1"/>
          <w:sz w:val="28"/>
          <w:szCs w:val="28"/>
          <w:lang w:val="uk-UA"/>
        </w:rPr>
      </w:pPr>
    </w:p>
    <w:p w14:paraId="7462B432" w14:textId="77777777" w:rsidR="00D608CC" w:rsidRPr="00E81F14" w:rsidRDefault="00D608CC" w:rsidP="00E81F14">
      <w:pPr>
        <w:pStyle w:val="pzag"/>
        <w:spacing w:before="0" w:beforeAutospacing="0" w:after="0" w:afterAutospacing="0" w:line="276" w:lineRule="auto"/>
        <w:jc w:val="both"/>
        <w:rPr>
          <w:rFonts w:ascii="Tahoma" w:hAnsi="Tahoma" w:cs="Tahoma"/>
          <w:color w:val="000000"/>
          <w:sz w:val="28"/>
          <w:szCs w:val="28"/>
          <w:lang w:val="uk-UA"/>
        </w:rPr>
      </w:pPr>
    </w:p>
    <w:p w14:paraId="09A7E37E" w14:textId="77777777" w:rsidR="00D608CC" w:rsidRPr="00E81F14" w:rsidRDefault="00D608CC" w:rsidP="00E81F14">
      <w:pPr>
        <w:jc w:val="both"/>
        <w:rPr>
          <w:rFonts w:ascii="Tahoma" w:hAnsi="Tahoma" w:cs="Tahoma"/>
          <w:color w:val="55442D"/>
          <w:sz w:val="28"/>
          <w:szCs w:val="28"/>
          <w:lang w:val="uk-UA"/>
        </w:rPr>
      </w:pPr>
    </w:p>
    <w:sectPr w:rsidR="00D608CC" w:rsidRPr="00E81F14" w:rsidSect="00E12629">
      <w:footerReference w:type="default" r:id="rId35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82BCBD" w14:textId="77777777" w:rsidR="003A645B" w:rsidRDefault="003A645B" w:rsidP="005F6BAE">
      <w:pPr>
        <w:spacing w:after="0" w:line="240" w:lineRule="auto"/>
      </w:pPr>
      <w:r>
        <w:separator/>
      </w:r>
    </w:p>
  </w:endnote>
  <w:endnote w:type="continuationSeparator" w:id="0">
    <w:p w14:paraId="167F0A27" w14:textId="77777777" w:rsidR="003A645B" w:rsidRDefault="003A645B" w:rsidP="005F6B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72329301"/>
      <w:docPartObj>
        <w:docPartGallery w:val="Page Numbers (Bottom of Page)"/>
        <w:docPartUnique/>
      </w:docPartObj>
    </w:sdtPr>
    <w:sdtContent>
      <w:p w14:paraId="1EBC99CF" w14:textId="77777777" w:rsidR="001C14E6" w:rsidRDefault="001C14E6">
        <w:pPr>
          <w:pStyle w:val="af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4655578" w14:textId="77777777" w:rsidR="001C14E6" w:rsidRDefault="001C14E6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E98635" w14:textId="77777777" w:rsidR="003A645B" w:rsidRDefault="003A645B" w:rsidP="005F6BAE">
      <w:pPr>
        <w:spacing w:after="0" w:line="240" w:lineRule="auto"/>
      </w:pPr>
      <w:r>
        <w:separator/>
      </w:r>
    </w:p>
  </w:footnote>
  <w:footnote w:type="continuationSeparator" w:id="0">
    <w:p w14:paraId="511F32D8" w14:textId="77777777" w:rsidR="003A645B" w:rsidRDefault="003A645B" w:rsidP="005F6B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</w:abstractNum>
  <w:abstractNum w:abstractNumId="2" w15:restartNumberingAfterBreak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</w:abstractNum>
  <w:abstractNum w:abstractNumId="3" w15:restartNumberingAfterBreak="0">
    <w:nsid w:val="0000000D"/>
    <w:multiLevelType w:val="multilevel"/>
    <w:tmpl w:val="0000000C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</w:abstractNum>
  <w:abstractNum w:abstractNumId="4" w15:restartNumberingAfterBreak="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</w:abstractNum>
  <w:abstractNum w:abstractNumId="5" w15:restartNumberingAfterBreak="0">
    <w:nsid w:val="0000001D"/>
    <w:multiLevelType w:val="multilevel"/>
    <w:tmpl w:val="0000001C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1"/>
        <w:w w:val="100"/>
        <w:position w:val="0"/>
        <w:sz w:val="21"/>
        <w:u w:val="none"/>
      </w:rPr>
    </w:lvl>
  </w:abstractNum>
  <w:abstractNum w:abstractNumId="6" w15:restartNumberingAfterBreak="0">
    <w:nsid w:val="0000001F"/>
    <w:multiLevelType w:val="multilevel"/>
    <w:tmpl w:val="0000001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7" w15:restartNumberingAfterBreak="0">
    <w:nsid w:val="00000021"/>
    <w:multiLevelType w:val="multilevel"/>
    <w:tmpl w:val="0000002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8" w15:restartNumberingAfterBreak="0">
    <w:nsid w:val="00000023"/>
    <w:multiLevelType w:val="multilevel"/>
    <w:tmpl w:val="0000002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</w:abstractNum>
  <w:abstractNum w:abstractNumId="9" w15:restartNumberingAfterBreak="0">
    <w:nsid w:val="00000025"/>
    <w:multiLevelType w:val="multilevel"/>
    <w:tmpl w:val="0000002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</w:rPr>
    </w:lvl>
  </w:abstractNum>
  <w:abstractNum w:abstractNumId="10" w15:restartNumberingAfterBreak="0">
    <w:nsid w:val="001C5FDE"/>
    <w:multiLevelType w:val="hybridMultilevel"/>
    <w:tmpl w:val="38603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120A5A"/>
    <w:multiLevelType w:val="hybridMultilevel"/>
    <w:tmpl w:val="14882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6F4E14"/>
    <w:multiLevelType w:val="hybridMultilevel"/>
    <w:tmpl w:val="53348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BB120B"/>
    <w:multiLevelType w:val="hybridMultilevel"/>
    <w:tmpl w:val="D9B48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6C0C95"/>
    <w:multiLevelType w:val="hybridMultilevel"/>
    <w:tmpl w:val="DF7C5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206AA9"/>
    <w:multiLevelType w:val="hybridMultilevel"/>
    <w:tmpl w:val="EFE4AF4A"/>
    <w:lvl w:ilvl="0" w:tplc="3986364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7232BE"/>
    <w:multiLevelType w:val="multilevel"/>
    <w:tmpl w:val="A852FB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A041F32"/>
    <w:multiLevelType w:val="hybridMultilevel"/>
    <w:tmpl w:val="E0D6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837AFC"/>
    <w:multiLevelType w:val="hybridMultilevel"/>
    <w:tmpl w:val="2C3A3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A7013"/>
    <w:multiLevelType w:val="hybridMultilevel"/>
    <w:tmpl w:val="B7FA6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4623AC"/>
    <w:multiLevelType w:val="hybridMultilevel"/>
    <w:tmpl w:val="7EA05E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574FED"/>
    <w:multiLevelType w:val="hybridMultilevel"/>
    <w:tmpl w:val="F25E9BB0"/>
    <w:lvl w:ilvl="0" w:tplc="505C6D4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487BEB"/>
    <w:multiLevelType w:val="hybridMultilevel"/>
    <w:tmpl w:val="7A06D140"/>
    <w:lvl w:ilvl="0" w:tplc="16ECDE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5905B7"/>
    <w:multiLevelType w:val="hybridMultilevel"/>
    <w:tmpl w:val="BA283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8F4635"/>
    <w:multiLevelType w:val="hybridMultilevel"/>
    <w:tmpl w:val="29BED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C579E1"/>
    <w:multiLevelType w:val="hybridMultilevel"/>
    <w:tmpl w:val="ED8A674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6" w15:restartNumberingAfterBreak="0">
    <w:nsid w:val="5221736C"/>
    <w:multiLevelType w:val="hybridMultilevel"/>
    <w:tmpl w:val="42FAF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AC2ABA"/>
    <w:multiLevelType w:val="hybridMultilevel"/>
    <w:tmpl w:val="BD4C9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BB7804"/>
    <w:multiLevelType w:val="hybridMultilevel"/>
    <w:tmpl w:val="214E2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130007"/>
    <w:multiLevelType w:val="multilevel"/>
    <w:tmpl w:val="8F7E75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7DE7F53"/>
    <w:multiLevelType w:val="hybridMultilevel"/>
    <w:tmpl w:val="E9CE0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5C535E"/>
    <w:multiLevelType w:val="hybridMultilevel"/>
    <w:tmpl w:val="0EB6D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D17A74"/>
    <w:multiLevelType w:val="multilevel"/>
    <w:tmpl w:val="EADC8D3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1"/>
        <w:szCs w:val="21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E3955A0"/>
    <w:multiLevelType w:val="hybridMultilevel"/>
    <w:tmpl w:val="260AC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966AEF"/>
    <w:multiLevelType w:val="hybridMultilevel"/>
    <w:tmpl w:val="4FA008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1E25CF"/>
    <w:multiLevelType w:val="hybridMultilevel"/>
    <w:tmpl w:val="626C24F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782F7ED4"/>
    <w:multiLevelType w:val="hybridMultilevel"/>
    <w:tmpl w:val="AEF8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866E6B"/>
    <w:multiLevelType w:val="hybridMultilevel"/>
    <w:tmpl w:val="92707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6"/>
  </w:num>
  <w:num w:numId="3">
    <w:abstractNumId w:val="11"/>
  </w:num>
  <w:num w:numId="4">
    <w:abstractNumId w:val="32"/>
  </w:num>
  <w:num w:numId="5">
    <w:abstractNumId w:val="29"/>
  </w:num>
  <w:num w:numId="6">
    <w:abstractNumId w:val="0"/>
  </w:num>
  <w:num w:numId="7">
    <w:abstractNumId w:val="28"/>
  </w:num>
  <w:num w:numId="8">
    <w:abstractNumId w:val="15"/>
  </w:num>
  <w:num w:numId="9">
    <w:abstractNumId w:val="25"/>
  </w:num>
  <w:num w:numId="10">
    <w:abstractNumId w:val="33"/>
  </w:num>
  <w:num w:numId="11">
    <w:abstractNumId w:val="31"/>
  </w:num>
  <w:num w:numId="12">
    <w:abstractNumId w:val="27"/>
  </w:num>
  <w:num w:numId="13">
    <w:abstractNumId w:val="17"/>
  </w:num>
  <w:num w:numId="14">
    <w:abstractNumId w:val="34"/>
  </w:num>
  <w:num w:numId="15">
    <w:abstractNumId w:val="36"/>
  </w:num>
  <w:num w:numId="16">
    <w:abstractNumId w:val="20"/>
  </w:num>
  <w:num w:numId="17">
    <w:abstractNumId w:val="14"/>
  </w:num>
  <w:num w:numId="18">
    <w:abstractNumId w:val="23"/>
  </w:num>
  <w:num w:numId="19">
    <w:abstractNumId w:val="24"/>
  </w:num>
  <w:num w:numId="20">
    <w:abstractNumId w:val="30"/>
  </w:num>
  <w:num w:numId="21">
    <w:abstractNumId w:val="1"/>
  </w:num>
  <w:num w:numId="22">
    <w:abstractNumId w:val="22"/>
  </w:num>
  <w:num w:numId="23">
    <w:abstractNumId w:val="21"/>
  </w:num>
  <w:num w:numId="24">
    <w:abstractNumId w:val="13"/>
  </w:num>
  <w:num w:numId="25">
    <w:abstractNumId w:val="10"/>
  </w:num>
  <w:num w:numId="26">
    <w:abstractNumId w:val="37"/>
  </w:num>
  <w:num w:numId="27">
    <w:abstractNumId w:val="19"/>
  </w:num>
  <w:num w:numId="28">
    <w:abstractNumId w:val="35"/>
  </w:num>
  <w:num w:numId="29">
    <w:abstractNumId w:val="12"/>
  </w:num>
  <w:num w:numId="30">
    <w:abstractNumId w:val="2"/>
  </w:num>
  <w:num w:numId="31">
    <w:abstractNumId w:val="3"/>
  </w:num>
  <w:num w:numId="32">
    <w:abstractNumId w:val="18"/>
  </w:num>
  <w:num w:numId="33">
    <w:abstractNumId w:val="4"/>
  </w:num>
  <w:num w:numId="3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 w:numId="37">
    <w:abstractNumId w:val="6"/>
  </w:num>
  <w:num w:numId="38">
    <w:abstractNumId w:val="7"/>
  </w:num>
  <w:num w:numId="39">
    <w:abstractNumId w:val="8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315"/>
    <w:rsid w:val="00002CA6"/>
    <w:rsid w:val="00064B7A"/>
    <w:rsid w:val="00143B78"/>
    <w:rsid w:val="001B0CAC"/>
    <w:rsid w:val="001C14E6"/>
    <w:rsid w:val="001D3ED5"/>
    <w:rsid w:val="001F1041"/>
    <w:rsid w:val="003A645B"/>
    <w:rsid w:val="003D6ACD"/>
    <w:rsid w:val="003F7033"/>
    <w:rsid w:val="00423315"/>
    <w:rsid w:val="004941E3"/>
    <w:rsid w:val="005143EA"/>
    <w:rsid w:val="005D65B2"/>
    <w:rsid w:val="005F6BAE"/>
    <w:rsid w:val="0062739B"/>
    <w:rsid w:val="007648F3"/>
    <w:rsid w:val="007C6100"/>
    <w:rsid w:val="008A3319"/>
    <w:rsid w:val="0092611B"/>
    <w:rsid w:val="009B5233"/>
    <w:rsid w:val="009E62E7"/>
    <w:rsid w:val="00A642F8"/>
    <w:rsid w:val="00A646C8"/>
    <w:rsid w:val="00A64876"/>
    <w:rsid w:val="00A91104"/>
    <w:rsid w:val="00AA1659"/>
    <w:rsid w:val="00B03372"/>
    <w:rsid w:val="00C21FE5"/>
    <w:rsid w:val="00C96E9E"/>
    <w:rsid w:val="00CB1460"/>
    <w:rsid w:val="00D608CC"/>
    <w:rsid w:val="00DD598E"/>
    <w:rsid w:val="00E12629"/>
    <w:rsid w:val="00E249BC"/>
    <w:rsid w:val="00E36D7E"/>
    <w:rsid w:val="00E615DE"/>
    <w:rsid w:val="00E81F14"/>
    <w:rsid w:val="00FF3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69A49"/>
  <w15:docId w15:val="{8F7D86E1-C6AC-4BB2-BAD2-805C2B04D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598E"/>
  </w:style>
  <w:style w:type="paragraph" w:styleId="1">
    <w:name w:val="heading 1"/>
    <w:basedOn w:val="a"/>
    <w:link w:val="10"/>
    <w:uiPriority w:val="9"/>
    <w:qFormat/>
    <w:rsid w:val="00D608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D608C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1262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E1262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12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1262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D6A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">
    <w:name w:val="Основной текст (4)_"/>
    <w:basedOn w:val="a0"/>
    <w:link w:val="40"/>
    <w:rsid w:val="00E615D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E615DE"/>
    <w:rPr>
      <w:rFonts w:ascii="Times New Roman" w:eastAsia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a8">
    <w:name w:val="Основной текст_"/>
    <w:basedOn w:val="a0"/>
    <w:link w:val="41"/>
    <w:rsid w:val="00E615DE"/>
    <w:rPr>
      <w:rFonts w:ascii="Times New Roman" w:eastAsia="Times New Roman" w:hAnsi="Times New Roman" w:cs="Times New Roman"/>
      <w:spacing w:val="1"/>
      <w:sz w:val="21"/>
      <w:szCs w:val="21"/>
      <w:shd w:val="clear" w:color="auto" w:fill="FFFFFF"/>
    </w:rPr>
  </w:style>
  <w:style w:type="character" w:customStyle="1" w:styleId="2">
    <w:name w:val="Основной текст2"/>
    <w:basedOn w:val="a8"/>
    <w:rsid w:val="00E615DE"/>
    <w:rPr>
      <w:rFonts w:ascii="Times New Roman" w:eastAsia="Times New Roman" w:hAnsi="Times New Roman" w:cs="Times New Roman"/>
      <w:color w:val="000000"/>
      <w:spacing w:val="1"/>
      <w:w w:val="100"/>
      <w:position w:val="0"/>
      <w:sz w:val="21"/>
      <w:szCs w:val="21"/>
      <w:shd w:val="clear" w:color="auto" w:fill="FFFFFF"/>
      <w:lang w:val="uk-UA"/>
    </w:rPr>
  </w:style>
  <w:style w:type="character" w:customStyle="1" w:styleId="40pt">
    <w:name w:val="Основной текст (4) + Интервал 0 pt"/>
    <w:basedOn w:val="4"/>
    <w:rsid w:val="00E615DE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z w:val="21"/>
      <w:szCs w:val="21"/>
      <w:shd w:val="clear" w:color="auto" w:fill="FFFFFF"/>
      <w:lang w:val="uk-UA"/>
    </w:rPr>
  </w:style>
  <w:style w:type="character" w:customStyle="1" w:styleId="51">
    <w:name w:val="Заголовок №5_"/>
    <w:basedOn w:val="a0"/>
    <w:link w:val="52"/>
    <w:rsid w:val="00E615DE"/>
    <w:rPr>
      <w:rFonts w:ascii="Times New Roman" w:eastAsia="Times New Roman" w:hAnsi="Times New Roman" w:cs="Times New Roman"/>
      <w:b/>
      <w:bCs/>
      <w:spacing w:val="4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615DE"/>
    <w:pPr>
      <w:widowControl w:val="0"/>
      <w:shd w:val="clear" w:color="auto" w:fill="FFFFFF"/>
      <w:spacing w:before="60" w:after="60" w:line="0" w:lineRule="atLeast"/>
      <w:jc w:val="center"/>
    </w:pPr>
    <w:rPr>
      <w:rFonts w:ascii="Times New Roman" w:eastAsia="Times New Roman" w:hAnsi="Times New Roman" w:cs="Times New Roman"/>
      <w:i/>
      <w:iCs/>
      <w:sz w:val="21"/>
      <w:szCs w:val="21"/>
    </w:rPr>
  </w:style>
  <w:style w:type="paragraph" w:customStyle="1" w:styleId="50">
    <w:name w:val="Основной текст (5)"/>
    <w:basedOn w:val="a"/>
    <w:link w:val="5"/>
    <w:rsid w:val="00E615DE"/>
    <w:pPr>
      <w:widowControl w:val="0"/>
      <w:shd w:val="clear" w:color="auto" w:fill="FFFFFF"/>
      <w:spacing w:before="60" w:after="60" w:line="278" w:lineRule="exact"/>
      <w:jc w:val="both"/>
    </w:pPr>
    <w:rPr>
      <w:rFonts w:ascii="Times New Roman" w:eastAsia="Times New Roman" w:hAnsi="Times New Roman" w:cs="Times New Roman"/>
      <w:b/>
      <w:bCs/>
      <w:spacing w:val="2"/>
      <w:sz w:val="21"/>
      <w:szCs w:val="21"/>
    </w:rPr>
  </w:style>
  <w:style w:type="paragraph" w:customStyle="1" w:styleId="41">
    <w:name w:val="Основной текст4"/>
    <w:basedOn w:val="a"/>
    <w:link w:val="a8"/>
    <w:rsid w:val="00E615DE"/>
    <w:pPr>
      <w:widowControl w:val="0"/>
      <w:shd w:val="clear" w:color="auto" w:fill="FFFFFF"/>
      <w:spacing w:before="60" w:after="240" w:line="278" w:lineRule="exact"/>
      <w:jc w:val="both"/>
    </w:pPr>
    <w:rPr>
      <w:rFonts w:ascii="Times New Roman" w:eastAsia="Times New Roman" w:hAnsi="Times New Roman" w:cs="Times New Roman"/>
      <w:spacing w:val="1"/>
      <w:sz w:val="21"/>
      <w:szCs w:val="21"/>
    </w:rPr>
  </w:style>
  <w:style w:type="paragraph" w:customStyle="1" w:styleId="52">
    <w:name w:val="Заголовок №5"/>
    <w:basedOn w:val="a"/>
    <w:link w:val="51"/>
    <w:rsid w:val="00E615DE"/>
    <w:pPr>
      <w:widowControl w:val="0"/>
      <w:shd w:val="clear" w:color="auto" w:fill="FFFFFF"/>
      <w:spacing w:before="240" w:after="240" w:line="0" w:lineRule="atLeast"/>
      <w:jc w:val="center"/>
      <w:outlineLvl w:val="4"/>
    </w:pPr>
    <w:rPr>
      <w:rFonts w:ascii="Times New Roman" w:eastAsia="Times New Roman" w:hAnsi="Times New Roman" w:cs="Times New Roman"/>
      <w:b/>
      <w:bCs/>
      <w:spacing w:val="4"/>
    </w:rPr>
  </w:style>
  <w:style w:type="character" w:customStyle="1" w:styleId="50pt">
    <w:name w:val="Основной текст (5) + Не полужирный;Курсив;Интервал 0 pt"/>
    <w:basedOn w:val="5"/>
    <w:rsid w:val="00E615DE"/>
    <w:rPr>
      <w:rFonts w:ascii="Times New Roman" w:eastAsia="Times New Roman" w:hAnsi="Times New Roman" w:cs="Times New Roman"/>
      <w:b/>
      <w:bCs/>
      <w:i/>
      <w:iCs/>
      <w:color w:val="000000"/>
      <w:spacing w:val="-2"/>
      <w:w w:val="100"/>
      <w:position w:val="0"/>
      <w:sz w:val="21"/>
      <w:szCs w:val="21"/>
      <w:shd w:val="clear" w:color="auto" w:fill="FFFFFF"/>
      <w:lang w:val="uk-UA"/>
    </w:rPr>
  </w:style>
  <w:style w:type="character" w:customStyle="1" w:styleId="0pt">
    <w:name w:val="Основной текст + Курсив;Интервал 0 pt"/>
    <w:basedOn w:val="a8"/>
    <w:rsid w:val="00E615DE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z w:val="21"/>
      <w:szCs w:val="21"/>
      <w:shd w:val="clear" w:color="auto" w:fill="FFFFFF"/>
      <w:lang w:val="uk-UA"/>
    </w:rPr>
  </w:style>
  <w:style w:type="paragraph" w:styleId="a9">
    <w:name w:val="List Paragraph"/>
    <w:basedOn w:val="a"/>
    <w:uiPriority w:val="34"/>
    <w:qFormat/>
    <w:rsid w:val="00E615DE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12">
    <w:name w:val="Основной текст (12)_"/>
    <w:basedOn w:val="a0"/>
    <w:link w:val="120"/>
    <w:rsid w:val="00E615DE"/>
    <w:rPr>
      <w:rFonts w:ascii="Times New Roman" w:eastAsia="Times New Roman" w:hAnsi="Times New Roman" w:cs="Times New Roman"/>
      <w:b/>
      <w:bCs/>
      <w:i/>
      <w:iCs/>
      <w:spacing w:val="1"/>
      <w:sz w:val="17"/>
      <w:szCs w:val="17"/>
      <w:shd w:val="clear" w:color="auto" w:fill="FFFFFF"/>
    </w:rPr>
  </w:style>
  <w:style w:type="character" w:customStyle="1" w:styleId="120pt">
    <w:name w:val="Основной текст (12) + Интервал 0 pt"/>
    <w:basedOn w:val="12"/>
    <w:rsid w:val="00E615DE"/>
    <w:rPr>
      <w:rFonts w:ascii="Times New Roman" w:eastAsia="Times New Roman" w:hAnsi="Times New Roman" w:cs="Times New Roman"/>
      <w:b/>
      <w:bCs/>
      <w:i/>
      <w:iCs/>
      <w:color w:val="000000"/>
      <w:spacing w:val="-1"/>
      <w:w w:val="100"/>
      <w:position w:val="0"/>
      <w:sz w:val="17"/>
      <w:szCs w:val="17"/>
      <w:shd w:val="clear" w:color="auto" w:fill="FFFFFF"/>
      <w:lang w:val="uk-UA"/>
    </w:rPr>
  </w:style>
  <w:style w:type="paragraph" w:customStyle="1" w:styleId="120">
    <w:name w:val="Основной текст (12)"/>
    <w:basedOn w:val="a"/>
    <w:link w:val="12"/>
    <w:rsid w:val="00E615DE"/>
    <w:pPr>
      <w:widowControl w:val="0"/>
      <w:shd w:val="clear" w:color="auto" w:fill="FFFFFF"/>
      <w:spacing w:before="240" w:after="0" w:line="278" w:lineRule="exact"/>
      <w:jc w:val="center"/>
    </w:pPr>
    <w:rPr>
      <w:rFonts w:ascii="Times New Roman" w:eastAsia="Times New Roman" w:hAnsi="Times New Roman" w:cs="Times New Roman"/>
      <w:b/>
      <w:bCs/>
      <w:i/>
      <w:iCs/>
      <w:spacing w:val="1"/>
      <w:sz w:val="17"/>
      <w:szCs w:val="17"/>
    </w:rPr>
  </w:style>
  <w:style w:type="character" w:customStyle="1" w:styleId="40pt0">
    <w:name w:val="Основной текст (4) + Не курсив;Интервал 0 pt"/>
    <w:basedOn w:val="4"/>
    <w:rsid w:val="00C21FE5"/>
    <w:rPr>
      <w:rFonts w:ascii="Times New Roman" w:eastAsia="Times New Roman" w:hAnsi="Times New Roman" w:cs="Times New Roman"/>
      <w:i/>
      <w:iCs/>
      <w:color w:val="000000"/>
      <w:spacing w:val="1"/>
      <w:w w:val="100"/>
      <w:position w:val="0"/>
      <w:sz w:val="21"/>
      <w:szCs w:val="21"/>
      <w:shd w:val="clear" w:color="auto" w:fill="FFFFFF"/>
      <w:lang w:val="uk-UA"/>
    </w:rPr>
  </w:style>
  <w:style w:type="character" w:customStyle="1" w:styleId="0pt0">
    <w:name w:val="Основной текст + Интервал 0 pt"/>
    <w:basedOn w:val="a8"/>
    <w:rsid w:val="00E249BC"/>
    <w:rPr>
      <w:rFonts w:ascii="Times New Roman" w:eastAsia="Times New Roman" w:hAnsi="Times New Roman" w:cs="Times New Roman"/>
      <w:color w:val="000000"/>
      <w:spacing w:val="2"/>
      <w:w w:val="100"/>
      <w:position w:val="0"/>
      <w:sz w:val="21"/>
      <w:szCs w:val="21"/>
      <w:shd w:val="clear" w:color="auto" w:fill="FFFFFF"/>
      <w:lang w:val="uk-UA"/>
    </w:rPr>
  </w:style>
  <w:style w:type="character" w:customStyle="1" w:styleId="0pt1">
    <w:name w:val="Основной текст + Полужирный;Интервал 0 pt"/>
    <w:basedOn w:val="a8"/>
    <w:rsid w:val="00E249BC"/>
    <w:rPr>
      <w:rFonts w:ascii="Times New Roman" w:eastAsia="Times New Roman" w:hAnsi="Times New Roman" w:cs="Times New Roman"/>
      <w:b/>
      <w:bCs/>
      <w:color w:val="000000"/>
      <w:spacing w:val="2"/>
      <w:w w:val="100"/>
      <w:position w:val="0"/>
      <w:sz w:val="21"/>
      <w:szCs w:val="21"/>
      <w:shd w:val="clear" w:color="auto" w:fill="FFFFFF"/>
      <w:lang w:val="uk-UA"/>
    </w:rPr>
  </w:style>
  <w:style w:type="character" w:customStyle="1" w:styleId="20">
    <w:name w:val="Подпись к картинке (2)_"/>
    <w:basedOn w:val="a0"/>
    <w:link w:val="21"/>
    <w:uiPriority w:val="99"/>
    <w:locked/>
    <w:rsid w:val="00E249BC"/>
    <w:rPr>
      <w:rFonts w:ascii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character" w:customStyle="1" w:styleId="22">
    <w:name w:val="Подпись к картинке (2)"/>
    <w:basedOn w:val="20"/>
    <w:uiPriority w:val="99"/>
    <w:rsid w:val="00E249BC"/>
    <w:rPr>
      <w:rFonts w:ascii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21">
    <w:name w:val="Подпись к картинке (2)1"/>
    <w:basedOn w:val="a"/>
    <w:link w:val="20"/>
    <w:uiPriority w:val="99"/>
    <w:rsid w:val="00E249BC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  <w:spacing w:val="2"/>
      <w:sz w:val="21"/>
      <w:szCs w:val="21"/>
    </w:rPr>
  </w:style>
  <w:style w:type="character" w:customStyle="1" w:styleId="11">
    <w:name w:val="Основной текст (11)_"/>
    <w:basedOn w:val="a0"/>
    <w:link w:val="111"/>
    <w:uiPriority w:val="99"/>
    <w:locked/>
    <w:rsid w:val="00E249BC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23">
    <w:name w:val="Заголовок №2_"/>
    <w:basedOn w:val="a0"/>
    <w:link w:val="24"/>
    <w:uiPriority w:val="99"/>
    <w:locked/>
    <w:rsid w:val="00E249BC"/>
    <w:rPr>
      <w:rFonts w:ascii="Times New Roman" w:hAnsi="Times New Roman" w:cs="Times New Roman"/>
      <w:b/>
      <w:bCs/>
      <w:spacing w:val="2"/>
      <w:shd w:val="clear" w:color="auto" w:fill="FFFFFF"/>
    </w:rPr>
  </w:style>
  <w:style w:type="character" w:customStyle="1" w:styleId="20pt">
    <w:name w:val="Заголовок №2 + Интервал 0 pt"/>
    <w:basedOn w:val="23"/>
    <w:uiPriority w:val="99"/>
    <w:rsid w:val="00E249BC"/>
    <w:rPr>
      <w:rFonts w:ascii="Times New Roman" w:hAnsi="Times New Roman" w:cs="Times New Roman"/>
      <w:b/>
      <w:bCs/>
      <w:spacing w:val="4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E249BC"/>
    <w:rPr>
      <w:rFonts w:ascii="Times New Roman" w:hAnsi="Times New Roman" w:cs="Times New Roman"/>
      <w:b/>
      <w:bCs/>
      <w:i/>
      <w:iCs/>
      <w:spacing w:val="-2"/>
      <w:sz w:val="21"/>
      <w:szCs w:val="21"/>
      <w:shd w:val="clear" w:color="auto" w:fill="FFFFFF"/>
    </w:rPr>
  </w:style>
  <w:style w:type="character" w:customStyle="1" w:styleId="90pt">
    <w:name w:val="Основной текст (9) + Интервал 0 pt"/>
    <w:basedOn w:val="9"/>
    <w:uiPriority w:val="99"/>
    <w:rsid w:val="00E249BC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E249BC"/>
    <w:rPr>
      <w:rFonts w:ascii="Times New Roman" w:hAnsi="Times New Roman" w:cs="Times New Roman"/>
      <w:b/>
      <w:bCs/>
      <w:spacing w:val="2"/>
      <w:sz w:val="21"/>
      <w:szCs w:val="21"/>
      <w:shd w:val="clear" w:color="auto" w:fill="FFFFFF"/>
      <w:lang w:val="en-US"/>
    </w:rPr>
  </w:style>
  <w:style w:type="character" w:customStyle="1" w:styleId="102">
    <w:name w:val="Основной текст (10)"/>
    <w:basedOn w:val="100"/>
    <w:uiPriority w:val="99"/>
    <w:rsid w:val="00E249BC"/>
    <w:rPr>
      <w:rFonts w:ascii="Times New Roman" w:hAnsi="Times New Roman" w:cs="Times New Roman"/>
      <w:b/>
      <w:bCs/>
      <w:spacing w:val="2"/>
      <w:sz w:val="21"/>
      <w:szCs w:val="21"/>
      <w:shd w:val="clear" w:color="auto" w:fill="FFFFFF"/>
      <w:lang w:val="en-US"/>
    </w:rPr>
  </w:style>
  <w:style w:type="character" w:customStyle="1" w:styleId="110">
    <w:name w:val="Основной текст (11) + Курсив"/>
    <w:aliases w:val="Интервал 0 pt26"/>
    <w:basedOn w:val="11"/>
    <w:uiPriority w:val="99"/>
    <w:rsid w:val="00E249BC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110pt">
    <w:name w:val="Основной текст (11) + Интервал 0 pt"/>
    <w:basedOn w:val="11"/>
    <w:uiPriority w:val="99"/>
    <w:rsid w:val="00E249BC"/>
    <w:rPr>
      <w:rFonts w:ascii="Times New Roman" w:hAnsi="Times New Roman" w:cs="Times New Roman"/>
      <w:spacing w:val="1"/>
      <w:sz w:val="21"/>
      <w:szCs w:val="21"/>
      <w:shd w:val="clear" w:color="auto" w:fill="FFFFFF"/>
    </w:rPr>
  </w:style>
  <w:style w:type="character" w:customStyle="1" w:styleId="14">
    <w:name w:val="Основной текст (14)_"/>
    <w:basedOn w:val="a0"/>
    <w:link w:val="141"/>
    <w:uiPriority w:val="99"/>
    <w:locked/>
    <w:rsid w:val="00E249BC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140">
    <w:name w:val="Основной текст (14)"/>
    <w:basedOn w:val="14"/>
    <w:uiPriority w:val="99"/>
    <w:rsid w:val="00E249BC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13">
    <w:name w:val="Основной текст (13)_"/>
    <w:basedOn w:val="a0"/>
    <w:link w:val="130"/>
    <w:uiPriority w:val="99"/>
    <w:locked/>
    <w:rsid w:val="00E249BC"/>
    <w:rPr>
      <w:rFonts w:ascii="Times New Roman" w:hAnsi="Times New Roman" w:cs="Times New Roman"/>
      <w:i/>
      <w:iCs/>
      <w:spacing w:val="3"/>
      <w:sz w:val="17"/>
      <w:szCs w:val="17"/>
      <w:shd w:val="clear" w:color="auto" w:fill="FFFFFF"/>
    </w:rPr>
  </w:style>
  <w:style w:type="character" w:customStyle="1" w:styleId="130pt">
    <w:name w:val="Основной текст (13) + Интервал 0 pt"/>
    <w:basedOn w:val="13"/>
    <w:uiPriority w:val="99"/>
    <w:rsid w:val="00E249BC"/>
    <w:rPr>
      <w:rFonts w:ascii="Times New Roman" w:hAnsi="Times New Roman" w:cs="Times New Roman"/>
      <w:i/>
      <w:iCs/>
      <w:spacing w:val="2"/>
      <w:sz w:val="17"/>
      <w:szCs w:val="17"/>
      <w:shd w:val="clear" w:color="auto" w:fill="FFFFFF"/>
    </w:rPr>
  </w:style>
  <w:style w:type="character" w:customStyle="1" w:styleId="1310">
    <w:name w:val="Основной текст (13) + 10"/>
    <w:aliases w:val="5 pt5,Полужирный,Не курсив1,Интервал 0 pt25"/>
    <w:basedOn w:val="13"/>
    <w:uiPriority w:val="99"/>
    <w:rsid w:val="00E249BC"/>
    <w:rPr>
      <w:rFonts w:ascii="Times New Roman" w:hAnsi="Times New Roman" w:cs="Times New Roman"/>
      <w:b/>
      <w:bCs/>
      <w:i w:val="0"/>
      <w:iCs w:val="0"/>
      <w:spacing w:val="2"/>
      <w:sz w:val="21"/>
      <w:szCs w:val="21"/>
      <w:shd w:val="clear" w:color="auto" w:fill="FFFFFF"/>
    </w:rPr>
  </w:style>
  <w:style w:type="character" w:customStyle="1" w:styleId="112">
    <w:name w:val="Основной текст (11) + Полужирный"/>
    <w:aliases w:val="Интервал 0 pt24"/>
    <w:basedOn w:val="11"/>
    <w:uiPriority w:val="99"/>
    <w:rsid w:val="00E249BC"/>
    <w:rPr>
      <w:rFonts w:ascii="Times New Roman" w:hAnsi="Times New Roman"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11">
    <w:name w:val="Основной текст (11)1"/>
    <w:basedOn w:val="a"/>
    <w:link w:val="11"/>
    <w:uiPriority w:val="99"/>
    <w:rsid w:val="00E249BC"/>
    <w:pPr>
      <w:widowControl w:val="0"/>
      <w:shd w:val="clear" w:color="auto" w:fill="FFFFFF"/>
      <w:spacing w:before="60" w:after="0" w:line="274" w:lineRule="exact"/>
      <w:jc w:val="both"/>
    </w:pPr>
    <w:rPr>
      <w:rFonts w:ascii="Times New Roman" w:hAnsi="Times New Roman" w:cs="Times New Roman"/>
      <w:sz w:val="21"/>
      <w:szCs w:val="21"/>
    </w:rPr>
  </w:style>
  <w:style w:type="paragraph" w:customStyle="1" w:styleId="24">
    <w:name w:val="Заголовок №2"/>
    <w:basedOn w:val="a"/>
    <w:link w:val="23"/>
    <w:uiPriority w:val="99"/>
    <w:rsid w:val="00E249BC"/>
    <w:pPr>
      <w:widowControl w:val="0"/>
      <w:shd w:val="clear" w:color="auto" w:fill="FFFFFF"/>
      <w:spacing w:after="60" w:line="312" w:lineRule="exact"/>
      <w:jc w:val="center"/>
      <w:outlineLvl w:val="1"/>
    </w:pPr>
    <w:rPr>
      <w:rFonts w:ascii="Times New Roman" w:hAnsi="Times New Roman" w:cs="Times New Roman"/>
      <w:b/>
      <w:bCs/>
      <w:spacing w:val="2"/>
    </w:rPr>
  </w:style>
  <w:style w:type="paragraph" w:customStyle="1" w:styleId="90">
    <w:name w:val="Основной текст (9)"/>
    <w:basedOn w:val="a"/>
    <w:link w:val="9"/>
    <w:uiPriority w:val="99"/>
    <w:rsid w:val="00E249BC"/>
    <w:pPr>
      <w:widowControl w:val="0"/>
      <w:shd w:val="clear" w:color="auto" w:fill="FFFFFF"/>
      <w:spacing w:before="60" w:after="60" w:line="240" w:lineRule="atLeast"/>
      <w:jc w:val="center"/>
    </w:pPr>
    <w:rPr>
      <w:rFonts w:ascii="Times New Roman" w:hAnsi="Times New Roman" w:cs="Times New Roman"/>
      <w:b/>
      <w:bCs/>
      <w:i/>
      <w:iCs/>
      <w:spacing w:val="-2"/>
      <w:sz w:val="21"/>
      <w:szCs w:val="21"/>
    </w:rPr>
  </w:style>
  <w:style w:type="paragraph" w:customStyle="1" w:styleId="101">
    <w:name w:val="Основной текст (10)1"/>
    <w:basedOn w:val="a"/>
    <w:link w:val="100"/>
    <w:uiPriority w:val="99"/>
    <w:rsid w:val="00E249BC"/>
    <w:pPr>
      <w:widowControl w:val="0"/>
      <w:shd w:val="clear" w:color="auto" w:fill="FFFFFF"/>
      <w:spacing w:before="60" w:after="60" w:line="278" w:lineRule="exact"/>
      <w:ind w:firstLine="700"/>
      <w:jc w:val="both"/>
    </w:pPr>
    <w:rPr>
      <w:rFonts w:ascii="Times New Roman" w:hAnsi="Times New Roman" w:cs="Times New Roman"/>
      <w:b/>
      <w:bCs/>
      <w:spacing w:val="2"/>
      <w:sz w:val="21"/>
      <w:szCs w:val="21"/>
      <w:lang w:val="en-US"/>
    </w:rPr>
  </w:style>
  <w:style w:type="paragraph" w:customStyle="1" w:styleId="141">
    <w:name w:val="Основной текст (14)1"/>
    <w:basedOn w:val="a"/>
    <w:link w:val="14"/>
    <w:uiPriority w:val="99"/>
    <w:rsid w:val="00E249BC"/>
    <w:pPr>
      <w:widowControl w:val="0"/>
      <w:shd w:val="clear" w:color="auto" w:fill="FFFFFF"/>
      <w:spacing w:before="120" w:after="60" w:line="240" w:lineRule="atLeast"/>
      <w:jc w:val="center"/>
    </w:pPr>
    <w:rPr>
      <w:rFonts w:ascii="Times New Roman" w:hAnsi="Times New Roman" w:cs="Times New Roman"/>
      <w:i/>
      <w:iCs/>
      <w:sz w:val="21"/>
      <w:szCs w:val="21"/>
    </w:rPr>
  </w:style>
  <w:style w:type="paragraph" w:customStyle="1" w:styleId="130">
    <w:name w:val="Основной текст (13)"/>
    <w:basedOn w:val="a"/>
    <w:link w:val="13"/>
    <w:uiPriority w:val="99"/>
    <w:rsid w:val="00E249BC"/>
    <w:pPr>
      <w:widowControl w:val="0"/>
      <w:shd w:val="clear" w:color="auto" w:fill="FFFFFF"/>
      <w:spacing w:before="120" w:after="0" w:line="269" w:lineRule="exact"/>
      <w:jc w:val="center"/>
    </w:pPr>
    <w:rPr>
      <w:rFonts w:ascii="Times New Roman" w:hAnsi="Times New Roman" w:cs="Times New Roman"/>
      <w:i/>
      <w:iCs/>
      <w:spacing w:val="3"/>
      <w:sz w:val="17"/>
      <w:szCs w:val="17"/>
    </w:rPr>
  </w:style>
  <w:style w:type="character" w:customStyle="1" w:styleId="111pt">
    <w:name w:val="Основной текст (11) + Интервал 1 pt"/>
    <w:basedOn w:val="11"/>
    <w:uiPriority w:val="99"/>
    <w:rsid w:val="003F7033"/>
    <w:rPr>
      <w:rFonts w:ascii="Times New Roman" w:hAnsi="Times New Roman" w:cs="Times New Roman"/>
      <w:spacing w:val="29"/>
      <w:sz w:val="21"/>
      <w:szCs w:val="21"/>
      <w:shd w:val="clear" w:color="auto" w:fill="FFFFFF"/>
    </w:rPr>
  </w:style>
  <w:style w:type="character" w:customStyle="1" w:styleId="142">
    <w:name w:val="Основной текст (14) + Не курсив"/>
    <w:aliases w:val="Интервал 0 pt23"/>
    <w:basedOn w:val="14"/>
    <w:uiPriority w:val="99"/>
    <w:rsid w:val="00064B7A"/>
    <w:rPr>
      <w:rFonts w:ascii="Times New Roman" w:hAnsi="Times New Roman" w:cs="Times New Roman"/>
      <w:i w:val="0"/>
      <w:iCs w:val="0"/>
      <w:spacing w:val="1"/>
      <w:sz w:val="21"/>
      <w:szCs w:val="21"/>
      <w:u w:val="none"/>
      <w:shd w:val="clear" w:color="auto" w:fill="FFFFFF"/>
    </w:rPr>
  </w:style>
  <w:style w:type="character" w:customStyle="1" w:styleId="1410">
    <w:name w:val="Основной текст (14) + Не курсив1"/>
    <w:aliases w:val="Интервал 1 pt"/>
    <w:basedOn w:val="14"/>
    <w:uiPriority w:val="99"/>
    <w:rsid w:val="00064B7A"/>
    <w:rPr>
      <w:rFonts w:ascii="Times New Roman" w:hAnsi="Times New Roman" w:cs="Times New Roman"/>
      <w:i w:val="0"/>
      <w:iCs w:val="0"/>
      <w:spacing w:val="29"/>
      <w:sz w:val="21"/>
      <w:szCs w:val="21"/>
      <w:u w:val="none"/>
      <w:shd w:val="clear" w:color="auto" w:fill="FFFFFF"/>
    </w:rPr>
  </w:style>
  <w:style w:type="character" w:customStyle="1" w:styleId="310pt">
    <w:name w:val="Колонтитул (3) + 10 pt"/>
    <w:aliases w:val="Интервал 0 pt28"/>
    <w:basedOn w:val="a0"/>
    <w:uiPriority w:val="99"/>
    <w:rsid w:val="00064B7A"/>
    <w:rPr>
      <w:rFonts w:ascii="Times New Roman" w:hAnsi="Times New Roman" w:cs="Times New Roman"/>
      <w:spacing w:val="2"/>
      <w:sz w:val="20"/>
      <w:szCs w:val="20"/>
      <w:shd w:val="clear" w:color="auto" w:fill="FFFFFF"/>
    </w:rPr>
  </w:style>
  <w:style w:type="character" w:customStyle="1" w:styleId="110pt3">
    <w:name w:val="Основной текст (11) + Интервал 0 pt3"/>
    <w:basedOn w:val="11"/>
    <w:uiPriority w:val="99"/>
    <w:rsid w:val="00064B7A"/>
    <w:rPr>
      <w:rFonts w:ascii="Times New Roman" w:hAnsi="Times New Roman" w:cs="Times New Roman"/>
      <w:spacing w:val="1"/>
      <w:sz w:val="21"/>
      <w:szCs w:val="21"/>
      <w:u w:val="none"/>
      <w:shd w:val="clear" w:color="auto" w:fill="FFFFFF"/>
    </w:rPr>
  </w:style>
  <w:style w:type="character" w:customStyle="1" w:styleId="112pt">
    <w:name w:val="Основной текст (11) + Интервал 2 pt"/>
    <w:basedOn w:val="11"/>
    <w:uiPriority w:val="99"/>
    <w:rsid w:val="00064B7A"/>
    <w:rPr>
      <w:rFonts w:ascii="Times New Roman" w:hAnsi="Times New Roman" w:cs="Times New Roman"/>
      <w:spacing w:val="54"/>
      <w:sz w:val="21"/>
      <w:szCs w:val="21"/>
      <w:u w:val="none"/>
      <w:shd w:val="clear" w:color="auto" w:fill="FFFFFF"/>
    </w:rPr>
  </w:style>
  <w:style w:type="character" w:customStyle="1" w:styleId="100pt">
    <w:name w:val="Основной текст (10) + Интервал 0 pt"/>
    <w:basedOn w:val="100"/>
    <w:uiPriority w:val="99"/>
    <w:rsid w:val="00064B7A"/>
    <w:rPr>
      <w:rFonts w:ascii="Times New Roman" w:hAnsi="Times New Roman" w:cs="Times New Roman"/>
      <w:b/>
      <w:bCs/>
      <w:spacing w:val="1"/>
      <w:sz w:val="21"/>
      <w:szCs w:val="21"/>
      <w:shd w:val="clear" w:color="auto" w:fill="FFFFFF"/>
      <w:lang w:val="en-US"/>
    </w:rPr>
  </w:style>
  <w:style w:type="character" w:customStyle="1" w:styleId="20pt1">
    <w:name w:val="Заголовок №2 + Интервал 0 pt1"/>
    <w:basedOn w:val="23"/>
    <w:uiPriority w:val="99"/>
    <w:rsid w:val="00064B7A"/>
    <w:rPr>
      <w:rFonts w:ascii="Times New Roman" w:hAnsi="Times New Roman" w:cs="Times New Roman"/>
      <w:b/>
      <w:bCs/>
      <w:spacing w:val="5"/>
      <w:u w:val="none"/>
      <w:shd w:val="clear" w:color="auto" w:fill="FFFFFF"/>
    </w:rPr>
  </w:style>
  <w:style w:type="character" w:customStyle="1" w:styleId="140pt">
    <w:name w:val="Основной текст (14) + Интервал 0 pt"/>
    <w:basedOn w:val="14"/>
    <w:uiPriority w:val="99"/>
    <w:rsid w:val="00CB1460"/>
    <w:rPr>
      <w:rFonts w:ascii="Times New Roman" w:hAnsi="Times New Roman" w:cs="Times New Roman"/>
      <w:i/>
      <w:iCs/>
      <w:spacing w:val="-2"/>
      <w:sz w:val="21"/>
      <w:szCs w:val="21"/>
      <w:u w:val="none"/>
      <w:shd w:val="clear" w:color="auto" w:fill="FFFFFF"/>
    </w:rPr>
  </w:style>
  <w:style w:type="character" w:customStyle="1" w:styleId="100pt5">
    <w:name w:val="Основной текст (10) + Интервал 0 pt5"/>
    <w:basedOn w:val="100"/>
    <w:uiPriority w:val="99"/>
    <w:rsid w:val="00CB1460"/>
    <w:rPr>
      <w:rFonts w:ascii="Times New Roman" w:hAnsi="Times New Roman" w:cs="Times New Roman"/>
      <w:b/>
      <w:bCs/>
      <w:spacing w:val="3"/>
      <w:sz w:val="21"/>
      <w:szCs w:val="21"/>
      <w:u w:val="none"/>
      <w:shd w:val="clear" w:color="auto" w:fill="FFFFFF"/>
      <w:lang w:val="en-US" w:eastAsia="en-US"/>
    </w:rPr>
  </w:style>
  <w:style w:type="character" w:customStyle="1" w:styleId="210">
    <w:name w:val="Заголовок №2 + 10"/>
    <w:aliases w:val="5 pt4,Курсив,Интервал 0 pt20"/>
    <w:basedOn w:val="23"/>
    <w:uiPriority w:val="99"/>
    <w:rsid w:val="00CB1460"/>
    <w:rPr>
      <w:rFonts w:ascii="Times New Roman" w:hAnsi="Times New Roman" w:cs="Times New Roman"/>
      <w:b/>
      <w:bCs/>
      <w:i/>
      <w:iCs/>
      <w:spacing w:val="0"/>
      <w:sz w:val="21"/>
      <w:szCs w:val="21"/>
      <w:u w:val="none"/>
      <w:shd w:val="clear" w:color="auto" w:fill="FFFFFF"/>
    </w:rPr>
  </w:style>
  <w:style w:type="character" w:customStyle="1" w:styleId="103">
    <w:name w:val="Основной текст (10) + Курсив"/>
    <w:aliases w:val="Интервал 0 pt19"/>
    <w:basedOn w:val="100"/>
    <w:uiPriority w:val="99"/>
    <w:rsid w:val="00CB1460"/>
    <w:rPr>
      <w:rFonts w:ascii="Times New Roman" w:hAnsi="Times New Roman" w:cs="Times New Roman"/>
      <w:b/>
      <w:bCs/>
      <w:i/>
      <w:iCs/>
      <w:noProof/>
      <w:spacing w:val="0"/>
      <w:sz w:val="21"/>
      <w:szCs w:val="21"/>
      <w:u w:val="none"/>
      <w:shd w:val="clear" w:color="auto" w:fill="FFFFFF"/>
      <w:lang w:val="en-US" w:eastAsia="en-US"/>
    </w:rPr>
  </w:style>
  <w:style w:type="character" w:customStyle="1" w:styleId="113">
    <w:name w:val="Основной текст (11) + Курсив3"/>
    <w:aliases w:val="Интервал 0 pt18"/>
    <w:basedOn w:val="11"/>
    <w:uiPriority w:val="99"/>
    <w:rsid w:val="00CB1460"/>
    <w:rPr>
      <w:rFonts w:ascii="Times New Roman" w:hAnsi="Times New Roman" w:cs="Times New Roman"/>
      <w:i/>
      <w:iCs/>
      <w:spacing w:val="-2"/>
      <w:sz w:val="21"/>
      <w:szCs w:val="21"/>
      <w:u w:val="none"/>
      <w:shd w:val="clear" w:color="auto" w:fill="FFFFFF"/>
    </w:rPr>
  </w:style>
  <w:style w:type="character" w:customStyle="1" w:styleId="112pt1">
    <w:name w:val="Основной текст (11) + Интервал 2 pt1"/>
    <w:basedOn w:val="11"/>
    <w:uiPriority w:val="99"/>
    <w:rsid w:val="00CB1460"/>
    <w:rPr>
      <w:rFonts w:ascii="Times New Roman" w:hAnsi="Times New Roman" w:cs="Times New Roman"/>
      <w:spacing w:val="56"/>
      <w:sz w:val="21"/>
      <w:szCs w:val="21"/>
      <w:u w:val="none"/>
      <w:shd w:val="clear" w:color="auto" w:fill="FFFFFF"/>
    </w:rPr>
  </w:style>
  <w:style w:type="character" w:customStyle="1" w:styleId="100pt4">
    <w:name w:val="Основной текст (10) + Интервал 0 pt4"/>
    <w:basedOn w:val="100"/>
    <w:uiPriority w:val="99"/>
    <w:rsid w:val="00CB1460"/>
    <w:rPr>
      <w:rFonts w:ascii="Times New Roman" w:hAnsi="Times New Roman" w:cs="Times New Roman"/>
      <w:b/>
      <w:bCs/>
      <w:spacing w:val="1"/>
      <w:sz w:val="21"/>
      <w:szCs w:val="21"/>
      <w:u w:val="none"/>
      <w:shd w:val="clear" w:color="auto" w:fill="FFFFFF"/>
      <w:lang w:val="en-US" w:eastAsia="en-US"/>
    </w:rPr>
  </w:style>
  <w:style w:type="character" w:customStyle="1" w:styleId="114">
    <w:name w:val="Основной текст (11)"/>
    <w:basedOn w:val="11"/>
    <w:uiPriority w:val="99"/>
    <w:rsid w:val="00CB1460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character" w:customStyle="1" w:styleId="31">
    <w:name w:val="Заголовок №3_"/>
    <w:basedOn w:val="a0"/>
    <w:link w:val="310"/>
    <w:uiPriority w:val="99"/>
    <w:locked/>
    <w:rsid w:val="00CB1460"/>
    <w:rPr>
      <w:rFonts w:ascii="Times New Roman" w:hAnsi="Times New Roman" w:cs="Times New Roman"/>
      <w:b/>
      <w:bCs/>
      <w:spacing w:val="1"/>
      <w:sz w:val="21"/>
      <w:szCs w:val="21"/>
      <w:shd w:val="clear" w:color="auto" w:fill="FFFFFF"/>
    </w:rPr>
  </w:style>
  <w:style w:type="character" w:customStyle="1" w:styleId="32">
    <w:name w:val="Заголовок №3"/>
    <w:basedOn w:val="31"/>
    <w:uiPriority w:val="99"/>
    <w:rsid w:val="00CB1460"/>
    <w:rPr>
      <w:rFonts w:ascii="Times New Roman" w:hAnsi="Times New Roman" w:cs="Times New Roman"/>
      <w:b/>
      <w:bCs/>
      <w:spacing w:val="1"/>
      <w:sz w:val="21"/>
      <w:szCs w:val="21"/>
      <w:shd w:val="clear" w:color="auto" w:fill="FFFFFF"/>
    </w:rPr>
  </w:style>
  <w:style w:type="character" w:customStyle="1" w:styleId="114pt">
    <w:name w:val="Основной текст (11) + Интервал 4 pt"/>
    <w:basedOn w:val="11"/>
    <w:uiPriority w:val="99"/>
    <w:rsid w:val="00CB1460"/>
    <w:rPr>
      <w:rFonts w:ascii="Times New Roman" w:hAnsi="Times New Roman" w:cs="Times New Roman"/>
      <w:spacing w:val="83"/>
      <w:sz w:val="21"/>
      <w:szCs w:val="21"/>
      <w:u w:val="none"/>
      <w:shd w:val="clear" w:color="auto" w:fill="FFFFFF"/>
    </w:rPr>
  </w:style>
  <w:style w:type="paragraph" w:customStyle="1" w:styleId="310">
    <w:name w:val="Заголовок №31"/>
    <w:basedOn w:val="a"/>
    <w:link w:val="31"/>
    <w:uiPriority w:val="99"/>
    <w:rsid w:val="00CB1460"/>
    <w:pPr>
      <w:widowControl w:val="0"/>
      <w:shd w:val="clear" w:color="auto" w:fill="FFFFFF"/>
      <w:spacing w:before="180" w:after="0" w:line="278" w:lineRule="exact"/>
      <w:jc w:val="center"/>
      <w:outlineLvl w:val="2"/>
    </w:pPr>
    <w:rPr>
      <w:rFonts w:ascii="Times New Roman" w:hAnsi="Times New Roman" w:cs="Times New Roman"/>
      <w:b/>
      <w:bCs/>
      <w:spacing w:val="1"/>
      <w:sz w:val="21"/>
      <w:szCs w:val="21"/>
    </w:rPr>
  </w:style>
  <w:style w:type="character" w:customStyle="1" w:styleId="115">
    <w:name w:val="Основной текст (11) + Полужирный5"/>
    <w:aliases w:val="Интервал 0 pt17"/>
    <w:basedOn w:val="11"/>
    <w:uiPriority w:val="99"/>
    <w:rsid w:val="00CB1460"/>
    <w:rPr>
      <w:rFonts w:ascii="Times New Roman" w:hAnsi="Times New Roman" w:cs="Times New Roman"/>
      <w:b/>
      <w:bCs/>
      <w:spacing w:val="1"/>
      <w:sz w:val="21"/>
      <w:szCs w:val="21"/>
      <w:u w:val="none"/>
      <w:shd w:val="clear" w:color="auto" w:fill="FFFFFF"/>
    </w:rPr>
  </w:style>
  <w:style w:type="character" w:customStyle="1" w:styleId="118pt3">
    <w:name w:val="Основной текст (11) + 8 pt3"/>
    <w:aliases w:val="Полужирный3,Интервал 0 pt16"/>
    <w:basedOn w:val="11"/>
    <w:uiPriority w:val="99"/>
    <w:rsid w:val="00CB1460"/>
    <w:rPr>
      <w:rFonts w:ascii="Times New Roman" w:hAnsi="Times New Roman" w:cs="Times New Roman"/>
      <w:b/>
      <w:bCs/>
      <w:spacing w:val="-3"/>
      <w:sz w:val="16"/>
      <w:szCs w:val="16"/>
      <w:u w:val="none"/>
      <w:shd w:val="clear" w:color="auto" w:fill="FFFFFF"/>
    </w:rPr>
  </w:style>
  <w:style w:type="character" w:customStyle="1" w:styleId="1120">
    <w:name w:val="Основной текст (11) + Курсив2"/>
    <w:aliases w:val="Интервал 0 pt15"/>
    <w:basedOn w:val="11"/>
    <w:uiPriority w:val="99"/>
    <w:rsid w:val="00CB1460"/>
    <w:rPr>
      <w:rFonts w:ascii="Times New Roman" w:hAnsi="Times New Roman" w:cs="Times New Roman"/>
      <w:i/>
      <w:iCs/>
      <w:spacing w:val="-3"/>
      <w:sz w:val="21"/>
      <w:szCs w:val="21"/>
      <w:u w:val="none"/>
      <w:shd w:val="clear" w:color="auto" w:fill="FFFFFF"/>
    </w:rPr>
  </w:style>
  <w:style w:type="character" w:customStyle="1" w:styleId="118">
    <w:name w:val="Основной текст (11) + 8"/>
    <w:aliases w:val="5 pt3,Курсив3,Интервал -1 pt,Масштаб 70%"/>
    <w:basedOn w:val="11"/>
    <w:uiPriority w:val="99"/>
    <w:rsid w:val="00CB1460"/>
    <w:rPr>
      <w:rFonts w:ascii="Times New Roman" w:hAnsi="Times New Roman" w:cs="Times New Roman"/>
      <w:i/>
      <w:iCs/>
      <w:spacing w:val="-22"/>
      <w:w w:val="70"/>
      <w:sz w:val="17"/>
      <w:szCs w:val="17"/>
      <w:u w:val="none"/>
      <w:shd w:val="clear" w:color="auto" w:fill="FFFFFF"/>
    </w:rPr>
  </w:style>
  <w:style w:type="character" w:customStyle="1" w:styleId="1110">
    <w:name w:val="Основной текст (11) + Курсив1"/>
    <w:basedOn w:val="11"/>
    <w:uiPriority w:val="99"/>
    <w:rsid w:val="00C96E9E"/>
    <w:rPr>
      <w:rFonts w:ascii="Times New Roman" w:hAnsi="Times New Roman" w:cs="Times New Roman"/>
      <w:i/>
      <w:iCs/>
      <w:sz w:val="21"/>
      <w:szCs w:val="21"/>
      <w:u w:val="none"/>
      <w:shd w:val="clear" w:color="auto" w:fill="FFFFFF"/>
    </w:rPr>
  </w:style>
  <w:style w:type="character" w:customStyle="1" w:styleId="320">
    <w:name w:val="Заголовок №3 (2)_"/>
    <w:basedOn w:val="a0"/>
    <w:link w:val="321"/>
    <w:uiPriority w:val="99"/>
    <w:locked/>
    <w:rsid w:val="00143B78"/>
    <w:rPr>
      <w:rFonts w:ascii="Times New Roman" w:hAnsi="Times New Roman" w:cs="Times New Roman"/>
      <w:b/>
      <w:bCs/>
      <w:i/>
      <w:iCs/>
      <w:spacing w:val="-3"/>
      <w:sz w:val="25"/>
      <w:szCs w:val="25"/>
      <w:shd w:val="clear" w:color="auto" w:fill="FFFFFF"/>
    </w:rPr>
  </w:style>
  <w:style w:type="paragraph" w:customStyle="1" w:styleId="321">
    <w:name w:val="Заголовок №3 (2)"/>
    <w:basedOn w:val="a"/>
    <w:link w:val="320"/>
    <w:uiPriority w:val="99"/>
    <w:rsid w:val="00143B78"/>
    <w:pPr>
      <w:widowControl w:val="0"/>
      <w:shd w:val="clear" w:color="auto" w:fill="FFFFFF"/>
      <w:spacing w:after="360" w:line="240" w:lineRule="atLeast"/>
      <w:jc w:val="right"/>
      <w:outlineLvl w:val="2"/>
    </w:pPr>
    <w:rPr>
      <w:rFonts w:ascii="Times New Roman" w:hAnsi="Times New Roman" w:cs="Times New Roman"/>
      <w:b/>
      <w:bCs/>
      <w:i/>
      <w:iCs/>
      <w:spacing w:val="-3"/>
      <w:sz w:val="25"/>
      <w:szCs w:val="25"/>
    </w:rPr>
  </w:style>
  <w:style w:type="character" w:customStyle="1" w:styleId="1020">
    <w:name w:val="Основной текст (10) + Курсив2"/>
    <w:aliases w:val="Интервал 0 pt13"/>
    <w:basedOn w:val="100"/>
    <w:uiPriority w:val="99"/>
    <w:rsid w:val="00143B78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  <w:lang w:val="en-US"/>
    </w:rPr>
  </w:style>
  <w:style w:type="character" w:customStyle="1" w:styleId="118pt1">
    <w:name w:val="Основной текст (11) + 8 pt1"/>
    <w:aliases w:val="Полужирный1,Интервал 0 pt12"/>
    <w:basedOn w:val="11"/>
    <w:uiPriority w:val="99"/>
    <w:rsid w:val="00143B78"/>
    <w:rPr>
      <w:rFonts w:ascii="Times New Roman" w:hAnsi="Times New Roman" w:cs="Times New Roman"/>
      <w:b/>
      <w:bCs/>
      <w:spacing w:val="13"/>
      <w:sz w:val="16"/>
      <w:szCs w:val="16"/>
      <w:shd w:val="clear" w:color="auto" w:fill="FFFFFF"/>
    </w:rPr>
  </w:style>
  <w:style w:type="character" w:customStyle="1" w:styleId="1140">
    <w:name w:val="Основной текст (11) + Полужирный4"/>
    <w:aliases w:val="Интервал 0 pt11"/>
    <w:basedOn w:val="11"/>
    <w:uiPriority w:val="99"/>
    <w:rsid w:val="00143B78"/>
    <w:rPr>
      <w:rFonts w:ascii="Times New Roman" w:hAnsi="Times New Roman" w:cs="Times New Roman"/>
      <w:b/>
      <w:bCs/>
      <w:spacing w:val="3"/>
      <w:sz w:val="21"/>
      <w:szCs w:val="21"/>
      <w:shd w:val="clear" w:color="auto" w:fill="FFFFFF"/>
      <w:lang w:val="de-DE" w:eastAsia="de-DE"/>
    </w:rPr>
  </w:style>
  <w:style w:type="character" w:customStyle="1" w:styleId="18">
    <w:name w:val="Основной текст (18)_"/>
    <w:basedOn w:val="a0"/>
    <w:link w:val="180"/>
    <w:uiPriority w:val="99"/>
    <w:locked/>
    <w:rsid w:val="00143B78"/>
    <w:rPr>
      <w:rFonts w:ascii="Times New Roman" w:hAnsi="Times New Roman" w:cs="Times New Roman"/>
      <w:spacing w:val="-4"/>
      <w:sz w:val="18"/>
      <w:szCs w:val="18"/>
      <w:shd w:val="clear" w:color="auto" w:fill="FFFFFF"/>
    </w:rPr>
  </w:style>
  <w:style w:type="character" w:customStyle="1" w:styleId="10Impact">
    <w:name w:val="Основной текст (10) + Impact"/>
    <w:aliases w:val="9,5 pt2,Не полужирный,Интервал 0 pt10"/>
    <w:basedOn w:val="100"/>
    <w:uiPriority w:val="99"/>
    <w:rsid w:val="00143B78"/>
    <w:rPr>
      <w:rFonts w:ascii="Impact" w:hAnsi="Impact" w:cs="Impact"/>
      <w:b w:val="0"/>
      <w:bCs w:val="0"/>
      <w:spacing w:val="9"/>
      <w:sz w:val="19"/>
      <w:szCs w:val="19"/>
      <w:u w:val="none"/>
      <w:shd w:val="clear" w:color="auto" w:fill="FFFFFF"/>
      <w:lang w:val="en-US" w:eastAsia="en-US"/>
    </w:rPr>
  </w:style>
  <w:style w:type="paragraph" w:customStyle="1" w:styleId="180">
    <w:name w:val="Основной текст (18)"/>
    <w:basedOn w:val="a"/>
    <w:link w:val="18"/>
    <w:uiPriority w:val="99"/>
    <w:rsid w:val="00143B78"/>
    <w:pPr>
      <w:widowControl w:val="0"/>
      <w:shd w:val="clear" w:color="auto" w:fill="FFFFFF"/>
      <w:spacing w:before="60" w:after="0" w:line="230" w:lineRule="exact"/>
      <w:jc w:val="both"/>
    </w:pPr>
    <w:rPr>
      <w:rFonts w:ascii="Times New Roman" w:hAnsi="Times New Roman" w:cs="Times New Roman"/>
      <w:spacing w:val="-4"/>
      <w:sz w:val="18"/>
      <w:szCs w:val="18"/>
    </w:rPr>
  </w:style>
  <w:style w:type="character" w:customStyle="1" w:styleId="110pt2">
    <w:name w:val="Основной текст (11) + Интервал 0 pt2"/>
    <w:basedOn w:val="11"/>
    <w:uiPriority w:val="99"/>
    <w:rsid w:val="00143B78"/>
    <w:rPr>
      <w:rFonts w:ascii="Times New Roman" w:hAnsi="Times New Roman" w:cs="Times New Roman"/>
      <w:spacing w:val="3"/>
      <w:sz w:val="21"/>
      <w:szCs w:val="21"/>
      <w:u w:val="none"/>
      <w:shd w:val="clear" w:color="auto" w:fill="FFFFFF"/>
    </w:rPr>
  </w:style>
  <w:style w:type="character" w:customStyle="1" w:styleId="119pt">
    <w:name w:val="Основной текст (11) + 9 pt"/>
    <w:aliases w:val="Интервал 0 pt9"/>
    <w:basedOn w:val="11"/>
    <w:uiPriority w:val="99"/>
    <w:rsid w:val="00143B78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1130">
    <w:name w:val="Основной текст (11) + Полужирный3"/>
    <w:aliases w:val="Интервал 0 pt8"/>
    <w:basedOn w:val="11"/>
    <w:uiPriority w:val="99"/>
    <w:rsid w:val="00143B78"/>
    <w:rPr>
      <w:rFonts w:ascii="Times New Roman" w:hAnsi="Times New Roman" w:cs="Times New Roman"/>
      <w:b/>
      <w:bCs/>
      <w:spacing w:val="3"/>
      <w:sz w:val="21"/>
      <w:szCs w:val="21"/>
      <w:u w:val="none"/>
      <w:shd w:val="clear" w:color="auto" w:fill="FFFFFF"/>
      <w:lang w:val="en-US" w:eastAsia="en-US"/>
    </w:rPr>
  </w:style>
  <w:style w:type="character" w:customStyle="1" w:styleId="1121">
    <w:name w:val="Основной текст (11) + Полужирный2"/>
    <w:aliases w:val="Курсив2,Интервал 1 pt1"/>
    <w:basedOn w:val="11"/>
    <w:uiPriority w:val="99"/>
    <w:rsid w:val="00143B78"/>
    <w:rPr>
      <w:rFonts w:ascii="Times New Roman" w:hAnsi="Times New Roman" w:cs="Times New Roman"/>
      <w:b/>
      <w:bCs/>
      <w:i/>
      <w:iCs/>
      <w:spacing w:val="38"/>
      <w:sz w:val="21"/>
      <w:szCs w:val="21"/>
      <w:u w:val="none"/>
      <w:shd w:val="clear" w:color="auto" w:fill="FFFFFF"/>
      <w:lang w:val="en-US" w:eastAsia="en-US"/>
    </w:rPr>
  </w:style>
  <w:style w:type="character" w:customStyle="1" w:styleId="180pt">
    <w:name w:val="Основной текст (18) + Интервал 0 pt"/>
    <w:basedOn w:val="18"/>
    <w:uiPriority w:val="99"/>
    <w:rsid w:val="00143B78"/>
    <w:rPr>
      <w:rFonts w:ascii="Times New Roman" w:hAnsi="Times New Roman" w:cs="Times New Roman"/>
      <w:spacing w:val="-4"/>
      <w:sz w:val="18"/>
      <w:szCs w:val="18"/>
      <w:u w:val="none"/>
      <w:shd w:val="clear" w:color="auto" w:fill="FFFFFF"/>
    </w:rPr>
  </w:style>
  <w:style w:type="character" w:customStyle="1" w:styleId="100pt3">
    <w:name w:val="Основной текст (10) + Интервал 0 pt3"/>
    <w:basedOn w:val="100"/>
    <w:uiPriority w:val="99"/>
    <w:rsid w:val="00143B78"/>
    <w:rPr>
      <w:rFonts w:ascii="Times New Roman" w:hAnsi="Times New Roman" w:cs="Times New Roman"/>
      <w:b/>
      <w:bCs/>
      <w:spacing w:val="3"/>
      <w:sz w:val="21"/>
      <w:szCs w:val="21"/>
      <w:u w:val="none"/>
      <w:shd w:val="clear" w:color="auto" w:fill="FFFFFF"/>
      <w:lang w:val="en-US" w:eastAsia="en-US"/>
    </w:rPr>
  </w:style>
  <w:style w:type="character" w:customStyle="1" w:styleId="33">
    <w:name w:val="Подпись к таблице (3)_"/>
    <w:basedOn w:val="a0"/>
    <w:link w:val="311"/>
    <w:uiPriority w:val="99"/>
    <w:locked/>
    <w:rsid w:val="00143B78"/>
    <w:rPr>
      <w:rFonts w:ascii="Times New Roman" w:hAnsi="Times New Roman" w:cs="Times New Roman"/>
      <w:b/>
      <w:bCs/>
      <w:spacing w:val="3"/>
      <w:sz w:val="21"/>
      <w:szCs w:val="21"/>
      <w:shd w:val="clear" w:color="auto" w:fill="FFFFFF"/>
      <w:lang w:val="en-US"/>
    </w:rPr>
  </w:style>
  <w:style w:type="character" w:customStyle="1" w:styleId="42">
    <w:name w:val="Подпись к таблице (4)_"/>
    <w:basedOn w:val="a0"/>
    <w:link w:val="43"/>
    <w:uiPriority w:val="99"/>
    <w:locked/>
    <w:rsid w:val="00143B78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311">
    <w:name w:val="Подпись к таблице (3)1"/>
    <w:basedOn w:val="a"/>
    <w:link w:val="33"/>
    <w:uiPriority w:val="99"/>
    <w:rsid w:val="00143B78"/>
    <w:pPr>
      <w:widowControl w:val="0"/>
      <w:shd w:val="clear" w:color="auto" w:fill="FFFFFF"/>
      <w:spacing w:after="0" w:line="269" w:lineRule="exact"/>
      <w:jc w:val="both"/>
    </w:pPr>
    <w:rPr>
      <w:rFonts w:ascii="Times New Roman" w:hAnsi="Times New Roman" w:cs="Times New Roman"/>
      <w:b/>
      <w:bCs/>
      <w:spacing w:val="3"/>
      <w:sz w:val="21"/>
      <w:szCs w:val="21"/>
      <w:lang w:val="en-US"/>
    </w:rPr>
  </w:style>
  <w:style w:type="paragraph" w:customStyle="1" w:styleId="43">
    <w:name w:val="Подпись к таблице (4)"/>
    <w:basedOn w:val="a"/>
    <w:link w:val="42"/>
    <w:uiPriority w:val="99"/>
    <w:rsid w:val="00143B78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 w:cs="Times New Roman"/>
      <w:spacing w:val="3"/>
      <w:sz w:val="21"/>
      <w:szCs w:val="21"/>
    </w:rPr>
  </w:style>
  <w:style w:type="character" w:customStyle="1" w:styleId="17">
    <w:name w:val="Основной текст (17)_"/>
    <w:basedOn w:val="a0"/>
    <w:link w:val="170"/>
    <w:uiPriority w:val="99"/>
    <w:locked/>
    <w:rsid w:val="00143B78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180pt1">
    <w:name w:val="Основной текст (18) + Интервал 0 pt1"/>
    <w:basedOn w:val="18"/>
    <w:uiPriority w:val="99"/>
    <w:rsid w:val="00143B78"/>
    <w:rPr>
      <w:rFonts w:ascii="Times New Roman" w:hAnsi="Times New Roman" w:cs="Times New Roman"/>
      <w:spacing w:val="-4"/>
      <w:sz w:val="18"/>
      <w:szCs w:val="18"/>
      <w:u w:val="none"/>
      <w:shd w:val="clear" w:color="auto" w:fill="FFFFFF"/>
    </w:rPr>
  </w:style>
  <w:style w:type="character" w:customStyle="1" w:styleId="110pt1">
    <w:name w:val="Основной текст (11) + Интервал 0 pt1"/>
    <w:basedOn w:val="11"/>
    <w:uiPriority w:val="99"/>
    <w:rsid w:val="00143B78"/>
    <w:rPr>
      <w:rFonts w:ascii="Times New Roman" w:hAnsi="Times New Roman" w:cs="Times New Roman"/>
      <w:spacing w:val="2"/>
      <w:sz w:val="21"/>
      <w:szCs w:val="21"/>
      <w:u w:val="none"/>
      <w:shd w:val="clear" w:color="auto" w:fill="FFFFFF"/>
    </w:rPr>
  </w:style>
  <w:style w:type="character" w:customStyle="1" w:styleId="170pt">
    <w:name w:val="Основной текст (17) + Интервал 0 pt"/>
    <w:basedOn w:val="17"/>
    <w:uiPriority w:val="99"/>
    <w:rsid w:val="00143B78"/>
    <w:rPr>
      <w:rFonts w:ascii="Times New Roman" w:hAnsi="Times New Roman" w:cs="Times New Roman"/>
      <w:b/>
      <w:bCs/>
      <w:i/>
      <w:iCs/>
      <w:spacing w:val="1"/>
      <w:sz w:val="21"/>
      <w:szCs w:val="21"/>
      <w:shd w:val="clear" w:color="auto" w:fill="FFFFFF"/>
    </w:rPr>
  </w:style>
  <w:style w:type="character" w:customStyle="1" w:styleId="1010">
    <w:name w:val="Основной текст (10) + Курсив1"/>
    <w:aliases w:val="Интервал 0 pt7"/>
    <w:basedOn w:val="100"/>
    <w:uiPriority w:val="99"/>
    <w:rsid w:val="00143B78"/>
    <w:rPr>
      <w:rFonts w:ascii="Times New Roman" w:hAnsi="Times New Roman" w:cs="Times New Roman"/>
      <w:b/>
      <w:bCs/>
      <w:i/>
      <w:iCs/>
      <w:spacing w:val="1"/>
      <w:sz w:val="21"/>
      <w:szCs w:val="21"/>
      <w:u w:val="none"/>
      <w:shd w:val="clear" w:color="auto" w:fill="FFFFFF"/>
      <w:lang w:val="en-US" w:eastAsia="en-US"/>
    </w:rPr>
  </w:style>
  <w:style w:type="character" w:customStyle="1" w:styleId="100pt2">
    <w:name w:val="Основной текст (10) + Интервал 0 pt2"/>
    <w:basedOn w:val="100"/>
    <w:uiPriority w:val="99"/>
    <w:rsid w:val="00143B78"/>
    <w:rPr>
      <w:rFonts w:ascii="Times New Roman" w:hAnsi="Times New Roman" w:cs="Times New Roman"/>
      <w:b/>
      <w:bCs/>
      <w:spacing w:val="1"/>
      <w:sz w:val="21"/>
      <w:szCs w:val="21"/>
      <w:u w:val="none"/>
      <w:shd w:val="clear" w:color="auto" w:fill="FFFFFF"/>
      <w:lang w:val="de-DE" w:eastAsia="de-DE"/>
    </w:rPr>
  </w:style>
  <w:style w:type="paragraph" w:customStyle="1" w:styleId="170">
    <w:name w:val="Основной текст (17)"/>
    <w:basedOn w:val="a"/>
    <w:link w:val="17"/>
    <w:uiPriority w:val="99"/>
    <w:rsid w:val="00143B78"/>
    <w:pPr>
      <w:widowControl w:val="0"/>
      <w:shd w:val="clear" w:color="auto" w:fill="FFFFFF"/>
      <w:spacing w:before="240" w:after="0" w:line="269" w:lineRule="exact"/>
      <w:jc w:val="center"/>
    </w:pPr>
    <w:rPr>
      <w:rFonts w:ascii="Times New Roman" w:hAnsi="Times New Roman" w:cs="Times New Roman"/>
      <w:b/>
      <w:bCs/>
      <w:i/>
      <w:iCs/>
      <w:sz w:val="21"/>
      <w:szCs w:val="21"/>
    </w:rPr>
  </w:style>
  <w:style w:type="character" w:customStyle="1" w:styleId="117pt">
    <w:name w:val="Основной текст (11) + 7 pt"/>
    <w:aliases w:val="Интервал 0 pt6"/>
    <w:basedOn w:val="11"/>
    <w:uiPriority w:val="99"/>
    <w:rsid w:val="00143B78"/>
    <w:rPr>
      <w:rFonts w:ascii="Times New Roman" w:hAnsi="Times New Roman" w:cs="Times New Roman"/>
      <w:sz w:val="14"/>
      <w:szCs w:val="14"/>
      <w:u w:val="none"/>
      <w:shd w:val="clear" w:color="auto" w:fill="FFFFFF"/>
    </w:rPr>
  </w:style>
  <w:style w:type="character" w:customStyle="1" w:styleId="119pt2">
    <w:name w:val="Основной текст (11) + 9 pt2"/>
    <w:aliases w:val="Интервал 0 pt5"/>
    <w:basedOn w:val="11"/>
    <w:uiPriority w:val="99"/>
    <w:rsid w:val="00143B78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34">
    <w:name w:val="Подпись к таблице (3)"/>
    <w:basedOn w:val="33"/>
    <w:uiPriority w:val="99"/>
    <w:rsid w:val="00143B78"/>
    <w:rPr>
      <w:rFonts w:ascii="Times New Roman" w:hAnsi="Times New Roman" w:cs="Times New Roman"/>
      <w:b/>
      <w:bCs/>
      <w:spacing w:val="3"/>
      <w:sz w:val="21"/>
      <w:szCs w:val="21"/>
      <w:u w:val="none"/>
      <w:shd w:val="clear" w:color="auto" w:fill="FFFFFF"/>
      <w:lang w:val="en-US" w:eastAsia="en-US"/>
    </w:rPr>
  </w:style>
  <w:style w:type="character" w:customStyle="1" w:styleId="119pt1">
    <w:name w:val="Основной текст (11) + 9 pt1"/>
    <w:basedOn w:val="11"/>
    <w:uiPriority w:val="99"/>
    <w:rsid w:val="00143B78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116">
    <w:name w:val="Основной текст (11) + 6"/>
    <w:aliases w:val="5 pt1"/>
    <w:basedOn w:val="11"/>
    <w:uiPriority w:val="99"/>
    <w:rsid w:val="00143B78"/>
    <w:rPr>
      <w:rFonts w:ascii="Times New Roman" w:hAnsi="Times New Roman" w:cs="Times New Roman"/>
      <w:sz w:val="13"/>
      <w:szCs w:val="13"/>
      <w:u w:val="none"/>
      <w:shd w:val="clear" w:color="auto" w:fill="FFFFFF"/>
    </w:rPr>
  </w:style>
  <w:style w:type="character" w:customStyle="1" w:styleId="1111">
    <w:name w:val="Основной текст (11) + Полужирный1"/>
    <w:aliases w:val="Интервал 0 pt4"/>
    <w:basedOn w:val="11"/>
    <w:uiPriority w:val="99"/>
    <w:rsid w:val="00143B78"/>
    <w:rPr>
      <w:rFonts w:ascii="Times New Roman" w:hAnsi="Times New Roman" w:cs="Times New Roman"/>
      <w:b/>
      <w:bCs/>
      <w:spacing w:val="4"/>
      <w:sz w:val="21"/>
      <w:szCs w:val="21"/>
      <w:u w:val="none"/>
      <w:shd w:val="clear" w:color="auto" w:fill="FFFFFF"/>
      <w:lang w:val="en-US" w:eastAsia="en-US"/>
    </w:rPr>
  </w:style>
  <w:style w:type="character" w:customStyle="1" w:styleId="30pt">
    <w:name w:val="Подпись к таблице (3) + Интервал 0 pt"/>
    <w:basedOn w:val="33"/>
    <w:uiPriority w:val="99"/>
    <w:rsid w:val="00143B78"/>
    <w:rPr>
      <w:rFonts w:ascii="Times New Roman" w:hAnsi="Times New Roman" w:cs="Times New Roman"/>
      <w:b/>
      <w:bCs/>
      <w:spacing w:val="4"/>
      <w:sz w:val="21"/>
      <w:szCs w:val="21"/>
      <w:u w:val="none"/>
      <w:shd w:val="clear" w:color="auto" w:fill="FFFFFF"/>
      <w:lang w:val="en-US" w:eastAsia="en-US"/>
    </w:rPr>
  </w:style>
  <w:style w:type="character" w:customStyle="1" w:styleId="114pt0">
    <w:name w:val="Основной текст (11) + 4 pt"/>
    <w:aliases w:val="Интервал 0 pt3"/>
    <w:basedOn w:val="11"/>
    <w:uiPriority w:val="99"/>
    <w:rsid w:val="00143B78"/>
    <w:rPr>
      <w:rFonts w:ascii="Times New Roman" w:hAnsi="Times New Roman" w:cs="Times New Roman"/>
      <w:spacing w:val="-4"/>
      <w:sz w:val="8"/>
      <w:szCs w:val="8"/>
      <w:u w:val="none"/>
      <w:shd w:val="clear" w:color="auto" w:fill="FFFFFF"/>
    </w:rPr>
  </w:style>
  <w:style w:type="character" w:customStyle="1" w:styleId="116pt">
    <w:name w:val="Основной текст (11) + 6 pt"/>
    <w:aliases w:val="Интервал 0 pt2"/>
    <w:basedOn w:val="11"/>
    <w:uiPriority w:val="99"/>
    <w:rsid w:val="00143B78"/>
    <w:rPr>
      <w:rFonts w:ascii="Times New Roman" w:hAnsi="Times New Roman" w:cs="Times New Roman"/>
      <w:spacing w:val="13"/>
      <w:sz w:val="12"/>
      <w:szCs w:val="12"/>
      <w:u w:val="none"/>
      <w:shd w:val="clear" w:color="auto" w:fill="FFFFFF"/>
    </w:rPr>
  </w:style>
  <w:style w:type="character" w:customStyle="1" w:styleId="100pt1">
    <w:name w:val="Основной текст (10) + Интервал 0 pt1"/>
    <w:basedOn w:val="100"/>
    <w:uiPriority w:val="99"/>
    <w:rsid w:val="00143B78"/>
    <w:rPr>
      <w:rFonts w:ascii="Times New Roman" w:hAnsi="Times New Roman" w:cs="Times New Roman"/>
      <w:b/>
      <w:bCs/>
      <w:spacing w:val="4"/>
      <w:sz w:val="21"/>
      <w:szCs w:val="21"/>
      <w:u w:val="none"/>
      <w:shd w:val="clear" w:color="auto" w:fill="FFFFFF"/>
      <w:lang w:val="en-US" w:eastAsia="en-US"/>
    </w:rPr>
  </w:style>
  <w:style w:type="character" w:customStyle="1" w:styleId="44">
    <w:name w:val="Заголовок №4_"/>
    <w:basedOn w:val="a0"/>
    <w:link w:val="45"/>
    <w:uiPriority w:val="99"/>
    <w:locked/>
    <w:rsid w:val="00143B78"/>
    <w:rPr>
      <w:rFonts w:ascii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45">
    <w:name w:val="Заголовок №4"/>
    <w:basedOn w:val="a"/>
    <w:link w:val="44"/>
    <w:uiPriority w:val="99"/>
    <w:rsid w:val="00143B78"/>
    <w:pPr>
      <w:widowControl w:val="0"/>
      <w:shd w:val="clear" w:color="auto" w:fill="FFFFFF"/>
      <w:spacing w:before="60" w:after="0" w:line="240" w:lineRule="atLeast"/>
      <w:jc w:val="both"/>
      <w:outlineLvl w:val="3"/>
    </w:pPr>
    <w:rPr>
      <w:rFonts w:ascii="Times New Roman" w:hAnsi="Times New Roman" w:cs="Times New Roman"/>
      <w:spacing w:val="3"/>
      <w:sz w:val="21"/>
      <w:szCs w:val="21"/>
    </w:rPr>
  </w:style>
  <w:style w:type="character" w:customStyle="1" w:styleId="114pt1">
    <w:name w:val="Основной текст (11) + 4 pt1"/>
    <w:aliases w:val="Курсив1,Интервал 0 pt1"/>
    <w:basedOn w:val="11"/>
    <w:uiPriority w:val="99"/>
    <w:rsid w:val="00143B78"/>
    <w:rPr>
      <w:rFonts w:ascii="Times New Roman" w:hAnsi="Times New Roman" w:cs="Times New Roman"/>
      <w:i/>
      <w:iCs/>
      <w:spacing w:val="-3"/>
      <w:sz w:val="8"/>
      <w:szCs w:val="8"/>
      <w:u w:val="none"/>
      <w:shd w:val="clear" w:color="auto" w:fill="FFFFFF"/>
    </w:rPr>
  </w:style>
  <w:style w:type="character" w:customStyle="1" w:styleId="10">
    <w:name w:val="Заголовок 1 Знак"/>
    <w:basedOn w:val="a0"/>
    <w:link w:val="1"/>
    <w:uiPriority w:val="9"/>
    <w:rsid w:val="00D608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608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zag">
    <w:name w:val="pzag"/>
    <w:basedOn w:val="a"/>
    <w:rsid w:val="00D60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D60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08CC"/>
  </w:style>
  <w:style w:type="character" w:styleId="ab">
    <w:name w:val="Strong"/>
    <w:basedOn w:val="a0"/>
    <w:uiPriority w:val="22"/>
    <w:qFormat/>
    <w:rsid w:val="00D608CC"/>
    <w:rPr>
      <w:b/>
      <w:bCs/>
    </w:rPr>
  </w:style>
  <w:style w:type="character" w:styleId="ac">
    <w:name w:val="Hyperlink"/>
    <w:basedOn w:val="a0"/>
    <w:uiPriority w:val="99"/>
    <w:semiHidden/>
    <w:unhideWhenUsed/>
    <w:rsid w:val="00D608CC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5F6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F6BAE"/>
  </w:style>
  <w:style w:type="paragraph" w:styleId="af">
    <w:name w:val="footer"/>
    <w:basedOn w:val="a"/>
    <w:link w:val="af0"/>
    <w:uiPriority w:val="99"/>
    <w:unhideWhenUsed/>
    <w:rsid w:val="005F6B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F6B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silpo.ua/upload/Corsendonk_Pater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yperlink" Target="http://www.nice-beer.ru/catalog-piva/cheshskoe-pivo/krusovic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://www.nice-beer.ru/catalog-piva/nemetskoe-pivo/franziskane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silpo.ua/upload/Corsendonk_Tempelier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hyperlink" Target="http://www.nice-beer.ru/catalog-piva/rossijskoe-pivo/bowler-brilliant-ale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silpo.ua/upload/Corsendonk_Rousse.jp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://www.nice-beer.ru/catalog-piva/cheshskoe-pivo/bakala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hyperlink" Target="http://silpo.ua/upload/Corsendonk_Agnus.jpg" TargetMode="External"/><Relationship Id="rId30" Type="http://schemas.openxmlformats.org/officeDocument/2006/relationships/hyperlink" Target="http://silpo.ua/upload/Corsendonk_Blance_dArdenne.jpg" TargetMode="External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6BB40-A149-46BF-BC54-849BB1818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36245</Words>
  <Characters>20661</Characters>
  <Application>Microsoft Office Word</Application>
  <DocSecurity>0</DocSecurity>
  <Lines>172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Методичні рекомендації для проведення практичних та семінарських занять з дисципліни «БАРНА СПРАВА»</vt:lpstr>
    </vt:vector>
  </TitlesOfParts>
  <Company>[Введите название организации]</Company>
  <LinksUpToDate>false</LinksUpToDate>
  <CharactersWithSpaces>56793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Методичні рекомендації для проведення практичних та семінарських занять з дисципліни «БАРНА СПРАВА»</dc:title>
  <dc:subject/>
  <dc:creator>Маша</dc:creator>
  <cp:keywords/>
  <dc:description/>
  <cp:lastModifiedBy>User</cp:lastModifiedBy>
  <cp:revision>2</cp:revision>
  <dcterms:created xsi:type="dcterms:W3CDTF">2023-01-22T21:47:00Z</dcterms:created>
  <dcterms:modified xsi:type="dcterms:W3CDTF">2023-01-22T21:47:00Z</dcterms:modified>
</cp:coreProperties>
</file>